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numPr>
          <w:numId w:val="0"/>
        </w:numPr>
        <w:tabs>
          <w:tab w:val="left" w:pos="391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8" w:after="0" w:line="240" w:lineRule="auto"/>
        <w:ind w:left="-423" w:leftChars="0" w:right="0" w:right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w w:val="105"/>
          <w:sz w:val="28"/>
          <w:szCs w:val="28"/>
        </w:rPr>
        <w:drawing>
          <wp:inline distT="0" distB="0" distL="114300" distR="114300">
            <wp:extent cx="6118225" cy="8651875"/>
            <wp:effectExtent l="0" t="0" r="15875" b="15875"/>
            <wp:docPr id="1" name="Изображение 1" descr="пропускной режим в общежит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ропускной режим в общежитие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18225" cy="865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 w:val="0"/>
        <w:numPr>
          <w:numId w:val="0"/>
        </w:numPr>
        <w:tabs>
          <w:tab w:val="left" w:pos="391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8" w:after="0" w:line="240" w:lineRule="auto"/>
        <w:ind w:left="-423" w:leftChars="0" w:right="0" w:right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 w:val="0"/>
        <w:numPr>
          <w:numId w:val="0"/>
        </w:numPr>
        <w:tabs>
          <w:tab w:val="left" w:pos="391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8" w:after="0" w:line="240" w:lineRule="auto"/>
        <w:ind w:left="-423" w:leftChars="0" w:right="0" w:right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391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8" w:after="0" w:line="240" w:lineRule="auto"/>
        <w:ind w:left="0" w:right="0" w:rightChars="0" w:hanging="423"/>
        <w:jc w:val="center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w w:val="105"/>
          <w:sz w:val="28"/>
          <w:szCs w:val="28"/>
        </w:rPr>
        <w:t>Общие положения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1260"/>
          <w:tab w:val="left" w:pos="4033"/>
          <w:tab w:val="left" w:pos="518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="0" w:right="0" w:rightChars="0" w:firstLine="739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Настоящее Положение определяет основные требования и порядок организации пропускного режима в общежитии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государственного </w:t>
      </w:r>
      <w:r>
        <w:rPr>
          <w:rFonts w:hint="default" w:ascii="Times New Roman" w:hAnsi="Times New Roman" w:cs="Times New Roman"/>
          <w:sz w:val="28"/>
          <w:szCs w:val="28"/>
        </w:rPr>
        <w:t xml:space="preserve">автономного профессионального образовательного учреждения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«Бавлинский аграрный колледж»</w:t>
      </w:r>
      <w:r>
        <w:rPr>
          <w:rFonts w:hint="default" w:ascii="Times New Roman" w:hAnsi="Times New Roman" w:cs="Times New Roman"/>
          <w:sz w:val="28"/>
          <w:szCs w:val="28"/>
        </w:rPr>
        <w:t xml:space="preserve"> в целях обеспечения безопасности, предупреждения возможных </w:t>
      </w:r>
      <w:r>
        <w:rPr>
          <w:rFonts w:hint="default" w:ascii="Times New Roman" w:hAnsi="Times New Roman" w:cs="Times New Roman"/>
          <w:spacing w:val="4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террористических,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экстремистских акций и других противоправных проявлений   в  </w:t>
      </w:r>
      <w:r>
        <w:rPr>
          <w:rFonts w:hint="default"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отношении  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студентов,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работников и технического персонала образовательного учреждения (далее колледжа).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1260"/>
          <w:tab w:val="left" w:pos="2772"/>
          <w:tab w:val="left" w:pos="5586"/>
          <w:tab w:val="left" w:pos="845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rightChars="0" w:firstLine="739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Выполнение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>требований</w:t>
      </w:r>
      <w:r>
        <w:rPr>
          <w:rFonts w:hint="default"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настоящего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Положения  </w:t>
      </w:r>
      <w:r>
        <w:rPr>
          <w:rFonts w:hint="default"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>обязательно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 xml:space="preserve">для 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всех </w:t>
      </w:r>
      <w:r>
        <w:rPr>
          <w:rFonts w:hint="default" w:ascii="Times New Roman" w:hAnsi="Times New Roman" w:cs="Times New Roman"/>
          <w:sz w:val="28"/>
          <w:szCs w:val="28"/>
        </w:rPr>
        <w:t xml:space="preserve">проживающих, работающих постоянно или временно в общежитии, всех юридических и 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физических лиц, осуществляющих 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свою 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деятельность </w:t>
      </w:r>
      <w:r>
        <w:rPr>
          <w:rFonts w:hint="default" w:ascii="Times New Roman" w:hAnsi="Times New Roman" w:cs="Times New Roman"/>
          <w:sz w:val="28"/>
          <w:szCs w:val="28"/>
        </w:rPr>
        <w:t xml:space="preserve">в 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общежитии колледжа, </w:t>
      </w:r>
      <w:r>
        <w:rPr>
          <w:rFonts w:hint="default" w:ascii="Times New Roman" w:hAnsi="Times New Roman" w:cs="Times New Roman"/>
          <w:sz w:val="28"/>
          <w:szCs w:val="28"/>
        </w:rPr>
        <w:t xml:space="preserve">а 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также </w:t>
      </w:r>
      <w:r>
        <w:rPr>
          <w:rFonts w:hint="default" w:ascii="Times New Roman" w:hAnsi="Times New Roman" w:cs="Times New Roman"/>
          <w:sz w:val="28"/>
          <w:szCs w:val="28"/>
        </w:rPr>
        <w:t>посетителей общежития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колледжа.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12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rightChars="0" w:firstLine="739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Пропускной режим - 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это совокупность мероприятий </w:t>
      </w:r>
      <w:r>
        <w:rPr>
          <w:rFonts w:hint="default" w:ascii="Times New Roman" w:hAnsi="Times New Roman" w:cs="Times New Roman"/>
          <w:sz w:val="28"/>
          <w:szCs w:val="28"/>
        </w:rPr>
        <w:t xml:space="preserve">и правил, исключающих 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возможность </w:t>
      </w:r>
      <w:r>
        <w:rPr>
          <w:rFonts w:hint="default" w:ascii="Times New Roman" w:hAnsi="Times New Roman" w:cs="Times New Roman"/>
          <w:spacing w:val="7"/>
          <w:sz w:val="28"/>
          <w:szCs w:val="28"/>
        </w:rPr>
        <w:t xml:space="preserve">несанкционированного 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прохода 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лиц, </w:t>
      </w:r>
      <w:r>
        <w:rPr>
          <w:rFonts w:hint="default" w:ascii="Times New Roman" w:hAnsi="Times New Roman" w:cs="Times New Roman"/>
          <w:spacing w:val="6"/>
          <w:sz w:val="28"/>
          <w:szCs w:val="28"/>
          <w:lang w:val="ru-RU"/>
        </w:rPr>
        <w:t xml:space="preserve">принесения 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 имущества 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на 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объект </w:t>
      </w:r>
      <w:r>
        <w:rPr>
          <w:rFonts w:hint="default" w:ascii="Times New Roman" w:hAnsi="Times New Roman" w:cs="Times New Roman"/>
          <w:sz w:val="28"/>
          <w:szCs w:val="28"/>
        </w:rPr>
        <w:t xml:space="preserve">и 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выноса </w:t>
      </w:r>
      <w:r>
        <w:rPr>
          <w:rFonts w:hint="default" w:ascii="Times New Roman" w:hAnsi="Times New Roman" w:cs="Times New Roman"/>
          <w:sz w:val="28"/>
          <w:szCs w:val="28"/>
        </w:rPr>
        <w:t>с</w:t>
      </w:r>
      <w:r>
        <w:rPr>
          <w:rFonts w:hint="default"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>объекта.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1260"/>
          <w:tab w:val="left" w:pos="620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rightChars="0" w:firstLine="739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Пропускной      режим     </w:t>
      </w:r>
      <w:r>
        <w:rPr>
          <w:rFonts w:hint="default" w:ascii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строится     </w:t>
      </w:r>
      <w:r>
        <w:rPr>
          <w:rFonts w:hint="default"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 xml:space="preserve">принципах ответственности, 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доброжелательности, вежливого 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отношения </w:t>
      </w:r>
      <w:r>
        <w:rPr>
          <w:rFonts w:hint="default" w:ascii="Times New Roman" w:hAnsi="Times New Roman" w:cs="Times New Roman"/>
          <w:sz w:val="28"/>
          <w:szCs w:val="28"/>
        </w:rPr>
        <w:t xml:space="preserve">к 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проживающим, 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студентам 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колледжа </w:t>
      </w:r>
      <w:r>
        <w:rPr>
          <w:rFonts w:hint="default" w:ascii="Times New Roman" w:hAnsi="Times New Roman" w:cs="Times New Roman"/>
          <w:sz w:val="28"/>
          <w:szCs w:val="28"/>
        </w:rPr>
        <w:t>и их родителям (законным представителям), сотрудникам колледжа,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посетителям.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12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rightChars="0" w:firstLine="739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Контроль за организацией и обеспечением пропускного режима на</w:t>
      </w:r>
      <w:r>
        <w:rPr>
          <w:rFonts w:hint="default" w:ascii="Times New Roman" w:hAnsi="Times New Roman" w:cs="Times New Roman"/>
          <w:spacing w:val="-2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территории общежития колледжа осуществляет директор и заместитель директора по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АХР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(заведующий хозяйством)</w:t>
      </w:r>
      <w:r>
        <w:rPr>
          <w:rFonts w:hint="default" w:ascii="Times New Roman" w:hAnsi="Times New Roman" w:cs="Times New Roman"/>
          <w:sz w:val="28"/>
          <w:szCs w:val="28"/>
        </w:rPr>
        <w:t>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12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rightChars="0" w:firstLine="739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Положение о пропускном режиме подлежит размещению на стенде объявлений и 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на 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официальном 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сайте 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учреждения </w:t>
      </w:r>
      <w:r>
        <w:rPr>
          <w:rFonts w:hint="default" w:ascii="Times New Roman" w:hAnsi="Times New Roman" w:cs="Times New Roman"/>
          <w:sz w:val="28"/>
          <w:szCs w:val="28"/>
        </w:rPr>
        <w:t xml:space="preserve">в 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>информационно</w:t>
      </w:r>
      <w:r>
        <w:rPr>
          <w:rFonts w:hint="default"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>-телекоммуникационной</w:t>
      </w:r>
      <w:r>
        <w:rPr>
          <w:rFonts w:hint="default"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>сети</w:t>
      </w:r>
      <w:r>
        <w:rPr>
          <w:rFonts w:hint="default" w:ascii="Times New Roman" w:hAnsi="Times New Roman" w:cs="Times New Roman"/>
          <w:spacing w:val="4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«Интернет».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2"/>
        </w:numPr>
        <w:tabs>
          <w:tab w:val="left" w:pos="12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rightChars="0" w:firstLine="739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Пропускной режим в общежитии может быть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изменён</w:t>
      </w:r>
      <w:r>
        <w:rPr>
          <w:rFonts w:hint="default" w:ascii="Times New Roman" w:hAnsi="Times New Roman" w:cs="Times New Roman"/>
          <w:sz w:val="28"/>
          <w:szCs w:val="28"/>
        </w:rPr>
        <w:t xml:space="preserve"> администрацией 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>колледжа.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3909"/>
          <w:tab w:val="left" w:pos="391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rightChars="0" w:hanging="423"/>
        <w:jc w:val="center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Режим работы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общежития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3"/>
        </w:numPr>
        <w:tabs>
          <w:tab w:val="left" w:pos="12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" w:after="0" w:line="240" w:lineRule="auto"/>
        <w:ind w:left="0" w:right="0" w:rightChars="0" w:firstLine="71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Все </w:t>
      </w:r>
      <w:r>
        <w:rPr>
          <w:rFonts w:hint="default" w:ascii="Times New Roman" w:hAnsi="Times New Roman" w:cs="Times New Roman"/>
          <w:spacing w:val="3"/>
          <w:sz w:val="28"/>
          <w:szCs w:val="28"/>
          <w:lang w:val="ru-RU"/>
        </w:rPr>
        <w:t>студенты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, 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проживающие </w:t>
      </w:r>
      <w:r>
        <w:rPr>
          <w:rFonts w:hint="default" w:ascii="Times New Roman" w:hAnsi="Times New Roman" w:cs="Times New Roman"/>
          <w:sz w:val="28"/>
          <w:szCs w:val="28"/>
        </w:rPr>
        <w:t xml:space="preserve">в 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общежитии, при </w:t>
      </w:r>
      <w:r>
        <w:rPr>
          <w:rFonts w:hint="default" w:ascii="Times New Roman" w:hAnsi="Times New Roman" w:cs="Times New Roman"/>
          <w:spacing w:val="3"/>
          <w:sz w:val="28"/>
          <w:szCs w:val="28"/>
          <w:lang w:val="ru-RU"/>
        </w:rPr>
        <w:t>входе предъявляют студенческие билеты</w:t>
      </w:r>
      <w:r>
        <w:rPr>
          <w:rFonts w:hint="default" w:ascii="Times New Roman" w:hAnsi="Times New Roman" w:cs="Times New Roman"/>
          <w:sz w:val="28"/>
          <w:szCs w:val="28"/>
        </w:rPr>
        <w:t>, которы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е</w:t>
      </w:r>
      <w:r>
        <w:rPr>
          <w:rFonts w:hint="default" w:ascii="Times New Roman" w:hAnsi="Times New Roman" w:cs="Times New Roman"/>
          <w:sz w:val="28"/>
          <w:szCs w:val="28"/>
        </w:rPr>
        <w:t xml:space="preserve"> явля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ю</w:t>
      </w:r>
      <w:r>
        <w:rPr>
          <w:rFonts w:hint="default" w:ascii="Times New Roman" w:hAnsi="Times New Roman" w:cs="Times New Roman"/>
          <w:sz w:val="28"/>
          <w:szCs w:val="28"/>
        </w:rPr>
        <w:t>тся основанием для входа в</w:t>
      </w:r>
      <w:r>
        <w:rPr>
          <w:rFonts w:hint="default"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общежитие.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Командированные и иные лица, временно проживающие в общежитии при входе обязаны предъявлять документ, удостоверяющий их личность.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3"/>
        </w:numPr>
        <w:tabs>
          <w:tab w:val="left" w:pos="12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0" w:right="0" w:rightChars="0" w:firstLine="71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На </w:t>
      </w:r>
      <w:r>
        <w:rPr>
          <w:rFonts w:hint="default" w:ascii="Times New Roman" w:hAnsi="Times New Roman" w:cs="Times New Roman"/>
          <w:spacing w:val="7"/>
          <w:sz w:val="28"/>
          <w:szCs w:val="28"/>
        </w:rPr>
        <w:t xml:space="preserve">вахте общежития хранится 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полный список </w:t>
      </w:r>
      <w:r>
        <w:rPr>
          <w:rFonts w:hint="default" w:ascii="Times New Roman" w:hAnsi="Times New Roman" w:cs="Times New Roman"/>
          <w:spacing w:val="7"/>
          <w:sz w:val="28"/>
          <w:szCs w:val="28"/>
        </w:rPr>
        <w:t xml:space="preserve">проживающих </w:t>
      </w:r>
      <w:r>
        <w:rPr>
          <w:rFonts w:hint="default" w:ascii="Times New Roman" w:hAnsi="Times New Roman" w:cs="Times New Roman"/>
          <w:sz w:val="28"/>
          <w:szCs w:val="28"/>
        </w:rPr>
        <w:t xml:space="preserve">с </w:t>
      </w:r>
      <w:r>
        <w:rPr>
          <w:rFonts w:hint="default" w:ascii="Times New Roman" w:hAnsi="Times New Roman" w:cs="Times New Roman"/>
          <w:spacing w:val="7"/>
          <w:sz w:val="28"/>
          <w:szCs w:val="28"/>
        </w:rPr>
        <w:t xml:space="preserve">указанием </w:t>
      </w:r>
      <w:r>
        <w:rPr>
          <w:rFonts w:hint="default" w:ascii="Times New Roman" w:hAnsi="Times New Roman" w:cs="Times New Roman"/>
          <w:sz w:val="28"/>
          <w:szCs w:val="28"/>
        </w:rPr>
        <w:t>номера комнаты, учебной группы, номера</w:t>
      </w:r>
      <w:r>
        <w:rPr>
          <w:rFonts w:hint="default" w:ascii="Times New Roman" w:hAnsi="Times New Roman" w:cs="Times New Roman"/>
          <w:spacing w:val="-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телефона.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3"/>
        </w:numPr>
        <w:tabs>
          <w:tab w:val="left" w:pos="12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0" w:right="0" w:rightChars="0" w:firstLine="71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Общежитие открывается в 06-00 часов и закрывается в 23-00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часа.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3"/>
        </w:numPr>
        <w:tabs>
          <w:tab w:val="left" w:pos="12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0" w:right="0" w:rightChars="0" w:firstLine="71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Вход и выход из общежития: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rightChars="0" w:firstLine="0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с 06-00 до 2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0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-00 часов - для обучающихся;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rightChars="0" w:firstLine="0"/>
        <w:jc w:val="center"/>
        <w:textAlignment w:val="auto"/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с 06-00 до 23-00 часов - для иных проживающих.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3"/>
        </w:numPr>
        <w:tabs>
          <w:tab w:val="left" w:pos="12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" w:after="0" w:line="240" w:lineRule="auto"/>
        <w:ind w:left="0" w:right="0" w:rightChars="0" w:firstLine="71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В </w:t>
      </w:r>
      <w:r>
        <w:rPr>
          <w:rFonts w:hint="default" w:ascii="Times New Roman" w:hAnsi="Times New Roman" w:cs="Times New Roman"/>
          <w:spacing w:val="7"/>
          <w:sz w:val="28"/>
          <w:szCs w:val="28"/>
        </w:rPr>
        <w:t xml:space="preserve">период </w:t>
      </w:r>
      <w:r>
        <w:rPr>
          <w:rFonts w:hint="default" w:ascii="Times New Roman" w:hAnsi="Times New Roman" w:cs="Times New Roman"/>
          <w:sz w:val="28"/>
          <w:szCs w:val="28"/>
        </w:rPr>
        <w:t xml:space="preserve">с 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>2</w:t>
      </w:r>
      <w:r>
        <w:rPr>
          <w:rFonts w:hint="default" w:ascii="Times New Roman" w:hAnsi="Times New Roman" w:cs="Times New Roman"/>
          <w:spacing w:val="5"/>
          <w:sz w:val="28"/>
          <w:szCs w:val="28"/>
          <w:lang w:val="ru-RU"/>
        </w:rPr>
        <w:t>2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7"/>
          <w:sz w:val="28"/>
          <w:szCs w:val="28"/>
        </w:rPr>
        <w:t xml:space="preserve">часов 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00 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минут до 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06 </w:t>
      </w:r>
      <w:r>
        <w:rPr>
          <w:rFonts w:hint="default" w:ascii="Times New Roman" w:hAnsi="Times New Roman" w:cs="Times New Roman"/>
          <w:spacing w:val="7"/>
          <w:sz w:val="28"/>
          <w:szCs w:val="28"/>
        </w:rPr>
        <w:t xml:space="preserve">часов 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00 </w:t>
      </w:r>
      <w:r>
        <w:rPr>
          <w:rFonts w:hint="default" w:ascii="Times New Roman" w:hAnsi="Times New Roman" w:cs="Times New Roman"/>
          <w:spacing w:val="9"/>
          <w:sz w:val="28"/>
          <w:szCs w:val="28"/>
        </w:rPr>
        <w:t xml:space="preserve">минут </w:t>
      </w:r>
      <w:r>
        <w:rPr>
          <w:rFonts w:hint="default" w:ascii="Times New Roman" w:hAnsi="Times New Roman" w:cs="Times New Roman"/>
          <w:sz w:val="28"/>
          <w:szCs w:val="28"/>
        </w:rPr>
        <w:t xml:space="preserve">в </w:t>
      </w:r>
      <w:r>
        <w:rPr>
          <w:rFonts w:hint="default" w:ascii="Times New Roman" w:hAnsi="Times New Roman" w:cs="Times New Roman"/>
          <w:spacing w:val="8"/>
          <w:sz w:val="28"/>
          <w:szCs w:val="28"/>
        </w:rPr>
        <w:t xml:space="preserve">общежитии </w:t>
      </w:r>
      <w:r>
        <w:rPr>
          <w:rFonts w:hint="default" w:ascii="Times New Roman" w:hAnsi="Times New Roman" w:cs="Times New Roman"/>
          <w:spacing w:val="7"/>
          <w:sz w:val="28"/>
          <w:szCs w:val="28"/>
        </w:rPr>
        <w:t xml:space="preserve">должна </w:t>
      </w:r>
      <w:r>
        <w:rPr>
          <w:rFonts w:hint="default" w:ascii="Times New Roman" w:hAnsi="Times New Roman" w:cs="Times New Roman"/>
          <w:sz w:val="28"/>
          <w:szCs w:val="28"/>
        </w:rPr>
        <w:t>соблюдаться тишина. В указанное время вход и выход из общежития допускается лишь с письменного разрешения администрации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колледжа.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" w:after="0" w:line="240" w:lineRule="auto"/>
        <w:ind w:left="710" w:leftChars="0" w:right="0" w:right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" w:after="0" w:line="240" w:lineRule="auto"/>
        <w:ind w:left="710" w:leftChars="0" w:right="0" w:right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" w:after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3"/>
        </w:numPr>
        <w:tabs>
          <w:tab w:val="left" w:pos="12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" w:after="0" w:line="240" w:lineRule="auto"/>
        <w:ind w:left="0" w:right="0" w:rightChars="0" w:firstLine="71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Доступ в помещения общежития лиц, выполняющих в общежитии строительные и ремонтные работы, осуществляется по 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списку, </w:t>
      </w:r>
      <w:r>
        <w:rPr>
          <w:rFonts w:hint="default" w:ascii="Times New Roman" w:hAnsi="Times New Roman" w:cs="Times New Roman"/>
          <w:sz w:val="28"/>
          <w:szCs w:val="28"/>
        </w:rPr>
        <w:t xml:space="preserve">согласованному с 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заместителем 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директора 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по 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АХР. 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Производство работ осуществляется 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под 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контролем </w:t>
      </w:r>
      <w:r>
        <w:rPr>
          <w:rFonts w:hint="default" w:ascii="Times New Roman" w:hAnsi="Times New Roman" w:cs="Times New Roman"/>
          <w:sz w:val="28"/>
          <w:szCs w:val="28"/>
        </w:rPr>
        <w:t>представителя администрации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колледжа.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3"/>
        </w:numPr>
        <w:tabs>
          <w:tab w:val="left" w:pos="132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0" w:right="0" w:rightChars="0" w:firstLine="719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Для 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обеспечения доступа </w:t>
      </w:r>
      <w:r>
        <w:rPr>
          <w:rFonts w:hint="default" w:ascii="Times New Roman" w:hAnsi="Times New Roman" w:cs="Times New Roman"/>
          <w:sz w:val="28"/>
          <w:szCs w:val="28"/>
        </w:rPr>
        <w:t xml:space="preserve">в 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помещения 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общежития </w:t>
      </w:r>
      <w:r>
        <w:rPr>
          <w:rFonts w:hint="default" w:ascii="Times New Roman" w:hAnsi="Times New Roman" w:cs="Times New Roman"/>
          <w:sz w:val="28"/>
          <w:szCs w:val="28"/>
        </w:rPr>
        <w:t xml:space="preserve">в 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аварийных ситуациях, </w:t>
      </w:r>
      <w:r>
        <w:rPr>
          <w:rFonts w:hint="default" w:ascii="Times New Roman" w:hAnsi="Times New Roman" w:cs="Times New Roman"/>
          <w:sz w:val="28"/>
          <w:szCs w:val="28"/>
        </w:rPr>
        <w:t xml:space="preserve">проживающие в общежитии работники предоставляют для хранения на вахте дубликаты 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ключей </w:t>
      </w:r>
      <w:r>
        <w:rPr>
          <w:rFonts w:hint="default" w:ascii="Times New Roman" w:hAnsi="Times New Roman" w:cs="Times New Roman"/>
          <w:sz w:val="28"/>
          <w:szCs w:val="28"/>
        </w:rPr>
        <w:t xml:space="preserve">от 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жилых помещений. Студенты при 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уходе из 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общежития оставляют ключи </w:t>
      </w:r>
      <w:r>
        <w:rPr>
          <w:rFonts w:hint="default" w:ascii="Times New Roman" w:hAnsi="Times New Roman" w:cs="Times New Roman"/>
          <w:sz w:val="28"/>
          <w:szCs w:val="28"/>
        </w:rPr>
        <w:t>от занимаемых помещений на вахте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общежития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3"/>
        </w:numPr>
        <w:tabs>
          <w:tab w:val="left" w:pos="132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0" w:right="0" w:rightChars="0" w:firstLine="719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На территории и в здании общежития запрещаются любые торговые</w:t>
      </w:r>
      <w:r>
        <w:rPr>
          <w:rFonts w:hint="default" w:ascii="Times New Roman" w:hAnsi="Times New Roman" w:cs="Times New Roman"/>
          <w:spacing w:val="-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операции.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3"/>
        </w:numPr>
        <w:tabs>
          <w:tab w:val="left" w:pos="133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" w:after="0" w:line="240" w:lineRule="auto"/>
        <w:ind w:left="0" w:right="0" w:rightChars="0" w:firstLine="719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Запрещается загромождать территорию, основные и запасные выходы, 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лестничные площадки строительными </w:t>
      </w:r>
      <w:r>
        <w:rPr>
          <w:rFonts w:hint="default" w:ascii="Times New Roman" w:hAnsi="Times New Roman" w:cs="Times New Roman"/>
          <w:sz w:val="28"/>
          <w:szCs w:val="28"/>
        </w:rPr>
        <w:t xml:space="preserve">и 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другими материалами, предметами, которые 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затрудняют эвакуацию людей, материальных ценностей </w:t>
      </w:r>
      <w:r>
        <w:rPr>
          <w:rFonts w:hint="default" w:ascii="Times New Roman" w:hAnsi="Times New Roman" w:cs="Times New Roman"/>
          <w:sz w:val="28"/>
          <w:szCs w:val="28"/>
        </w:rPr>
        <w:t xml:space="preserve">и 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препятствуют ликвидации </w:t>
      </w:r>
      <w:r>
        <w:rPr>
          <w:rFonts w:hint="default" w:ascii="Times New Roman" w:hAnsi="Times New Roman" w:cs="Times New Roman"/>
          <w:sz w:val="28"/>
          <w:szCs w:val="28"/>
        </w:rPr>
        <w:t>возгораний, а также способствуют закладке взрывных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устройств.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3"/>
        </w:numPr>
        <w:tabs>
          <w:tab w:val="left" w:pos="14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" w:after="0" w:line="240" w:lineRule="auto"/>
        <w:ind w:left="0" w:right="0" w:rightChars="0" w:firstLine="71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Все работники, находящиеся на территории общежития колледжа, при обнаружении возгорания, затопления, разрушения, бесхозных предметов 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или других нарушений обязаны немедленно </w:t>
      </w:r>
      <w:r>
        <w:rPr>
          <w:rFonts w:hint="default" w:ascii="Times New Roman" w:hAnsi="Times New Roman" w:cs="Times New Roman"/>
          <w:sz w:val="28"/>
          <w:szCs w:val="28"/>
        </w:rPr>
        <w:t>сообщить коменданту общежития, принять меры по тушению возгорания и оказанию первой помощи</w:t>
      </w:r>
      <w:r>
        <w:rPr>
          <w:rFonts w:hint="default"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пострадавшим.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3112"/>
          <w:tab w:val="left" w:pos="311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6" w:after="0" w:line="240" w:lineRule="auto"/>
        <w:ind w:left="0" w:right="0" w:rightChars="0" w:hanging="420"/>
        <w:jc w:val="center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Организация пропускного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режима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403"/>
          <w:tab w:val="left" w:pos="140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-558" w:leftChars="0" w:right="0" w:rightChars="0" w:firstLine="1120" w:firstLineChars="400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Порядок допуска в общежитие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колледжа</w:t>
      </w:r>
    </w:p>
    <w:p>
      <w:pPr>
        <w:pStyle w:val="10"/>
        <w:keepNext w:val="0"/>
        <w:keepLines w:val="0"/>
        <w:pageBreakBefore w:val="0"/>
        <w:widowControl w:val="0"/>
        <w:numPr>
          <w:ilvl w:val="2"/>
          <w:numId w:val="4"/>
        </w:numPr>
        <w:tabs>
          <w:tab w:val="left" w:pos="154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" w:after="0" w:line="240" w:lineRule="auto"/>
        <w:ind w:left="0" w:right="0" w:rightChars="0" w:firstLine="719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Проход </w:t>
      </w:r>
      <w:r>
        <w:rPr>
          <w:rFonts w:hint="default" w:ascii="Times New Roman" w:hAnsi="Times New Roman" w:cs="Times New Roman"/>
          <w:sz w:val="28"/>
          <w:szCs w:val="28"/>
        </w:rPr>
        <w:t xml:space="preserve">в 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общежитие 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колледжа 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осуществляется только при предъявлении </w:t>
      </w:r>
      <w:r>
        <w:rPr>
          <w:rFonts w:hint="default" w:ascii="Times New Roman" w:hAnsi="Times New Roman" w:cs="Times New Roman"/>
          <w:sz w:val="28"/>
          <w:szCs w:val="28"/>
        </w:rPr>
        <w:t>документов, удостоверяющих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личность: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5"/>
        </w:numPr>
        <w:tabs>
          <w:tab w:val="left" w:pos="103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" w:after="0" w:line="240" w:lineRule="auto"/>
        <w:ind w:left="0" w:right="0" w:rightChars="0" w:firstLine="710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для нанимателей (студентов, работников и членов их семей) проживающих в общежитии - по предъявлению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паспорта либо студенческий билет</w:t>
      </w:r>
      <w:r>
        <w:rPr>
          <w:rFonts w:hint="default" w:ascii="Times New Roman" w:hAnsi="Times New Roman" w:cs="Times New Roman"/>
          <w:sz w:val="28"/>
          <w:szCs w:val="28"/>
        </w:rPr>
        <w:t>;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rightChars="0" w:firstLine="719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-для 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>посетителей</w:t>
      </w:r>
      <w:r>
        <w:rPr>
          <w:rFonts w:hint="default" w:ascii="Times New Roman" w:hAnsi="Times New Roman" w:cs="Times New Roman"/>
          <w:spacing w:val="7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- 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по 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предъявлению паспорта (либо 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иного 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>документа,</w:t>
      </w:r>
      <w:r>
        <w:rPr>
          <w:rFonts w:hint="default" w:ascii="Times New Roman" w:hAnsi="Times New Roman" w:cs="Times New Roman"/>
          <w:spacing w:val="7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удостоверяющего личность).</w:t>
      </w:r>
    </w:p>
    <w:p>
      <w:pPr>
        <w:pStyle w:val="10"/>
        <w:keepNext w:val="0"/>
        <w:keepLines w:val="0"/>
        <w:pageBreakBefore w:val="0"/>
        <w:widowControl w:val="0"/>
        <w:numPr>
          <w:ilvl w:val="2"/>
          <w:numId w:val="4"/>
        </w:numPr>
        <w:tabs>
          <w:tab w:val="left" w:pos="154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rightChars="0" w:firstLine="719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При 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утрате </w:t>
      </w:r>
      <w:r>
        <w:rPr>
          <w:rFonts w:hint="default" w:ascii="Times New Roman" w:hAnsi="Times New Roman" w:cs="Times New Roman"/>
          <w:spacing w:val="4"/>
          <w:sz w:val="28"/>
          <w:szCs w:val="28"/>
          <w:lang w:val="ru-RU"/>
        </w:rPr>
        <w:t>вышеуказанных документов,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 проживающий 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обязан 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незамедлительно уведомить </w:t>
      </w:r>
      <w:r>
        <w:rPr>
          <w:rFonts w:hint="default" w:ascii="Times New Roman" w:hAnsi="Times New Roman" w:cs="Times New Roman"/>
          <w:sz w:val="28"/>
          <w:szCs w:val="28"/>
        </w:rPr>
        <w:t>дежурного по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общежитию.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54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0" w:rightChars="0" w:firstLine="700" w:firstLineChars="250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3.1.3 </w:t>
      </w:r>
      <w:r>
        <w:rPr>
          <w:rFonts w:hint="default" w:ascii="Times New Roman" w:hAnsi="Times New Roman" w:cs="Times New Roman"/>
          <w:sz w:val="28"/>
          <w:szCs w:val="28"/>
        </w:rPr>
        <w:t>Проход посетителей фиксируется в журнале регистрации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посетителей.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4"/>
        </w:numPr>
        <w:tabs>
          <w:tab w:val="left" w:pos="1403"/>
          <w:tab w:val="left" w:pos="140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7" w:after="0" w:line="240" w:lineRule="auto"/>
        <w:ind w:left="0" w:right="0" w:rightChars="0" w:firstLine="719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Лицам, выселенным из общежития, проход в общежитие разрешается на тех же условиях, что и</w:t>
      </w:r>
      <w:r>
        <w:rPr>
          <w:rFonts w:hint="default"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посетителям.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4"/>
        </w:numPr>
        <w:tabs>
          <w:tab w:val="left" w:pos="1403"/>
          <w:tab w:val="left" w:pos="1404"/>
          <w:tab w:val="left" w:pos="2907"/>
          <w:tab w:val="left" w:pos="4450"/>
          <w:tab w:val="left" w:pos="5241"/>
          <w:tab w:val="left" w:pos="5560"/>
          <w:tab w:val="left" w:pos="6960"/>
          <w:tab w:val="left" w:pos="833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="0" w:right="0" w:rightChars="0" w:firstLine="719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Проживание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посторонних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лиц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общежитии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запрещено.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 xml:space="preserve">Временное 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проживание близких родственников 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может быть 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403"/>
          <w:tab w:val="left" w:pos="1404"/>
          <w:tab w:val="left" w:pos="2907"/>
          <w:tab w:val="left" w:pos="4450"/>
          <w:tab w:val="left" w:pos="5241"/>
          <w:tab w:val="left" w:pos="5560"/>
          <w:tab w:val="left" w:pos="6960"/>
          <w:tab w:val="left" w:pos="833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right="0" w:rightChars="0" w:firstLine="1440" w:firstLineChars="500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pacing w:val="4"/>
          <w:sz w:val="28"/>
          <w:szCs w:val="28"/>
          <w:lang w:val="ru-RU"/>
        </w:rPr>
        <w:t>р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азрешено директором колледжа 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на </w:t>
      </w:r>
      <w:r>
        <w:rPr>
          <w:rFonts w:hint="default" w:ascii="Times New Roman" w:hAnsi="Times New Roman" w:cs="Times New Roman"/>
          <w:sz w:val="28"/>
          <w:szCs w:val="28"/>
        </w:rPr>
        <w:t>основании личного заявления</w:t>
      </w:r>
      <w:r>
        <w:rPr>
          <w:rFonts w:hint="default"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10"/>
          <w:sz w:val="28"/>
          <w:szCs w:val="28"/>
          <w:lang w:val="ru-RU"/>
        </w:rPr>
        <w:t xml:space="preserve">      </w:t>
      </w:r>
      <w:r>
        <w:rPr>
          <w:rFonts w:hint="default" w:ascii="Times New Roman" w:hAnsi="Times New Roman" w:cs="Times New Roman"/>
          <w:sz w:val="28"/>
          <w:szCs w:val="28"/>
        </w:rPr>
        <w:t>проживающего.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4"/>
        </w:numPr>
        <w:tabs>
          <w:tab w:val="left" w:pos="140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" w:after="0" w:line="240" w:lineRule="auto"/>
        <w:ind w:left="0" w:right="0" w:rightChars="0" w:firstLine="719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Проживающие, возвращающиеся в общежитие позднее 23.00, обязаны заранее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обратиться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заявлением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зам.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директора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АХР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получить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разрешение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вход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 общежитие.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40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" w:after="0" w:line="240" w:lineRule="auto"/>
        <w:ind w:right="0" w:rightChars="0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40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" w:after="0" w:line="240" w:lineRule="auto"/>
        <w:ind w:right="0" w:right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4"/>
        </w:numPr>
        <w:tabs>
          <w:tab w:val="left" w:pos="140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" w:after="0" w:line="240" w:lineRule="auto"/>
        <w:ind w:left="0" w:right="0" w:rightChars="0" w:firstLine="719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Проход посетителей (гостей) осуществляется с 09.00 часов до 22.00 часов по 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документам, 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удостоверяющих </w:t>
      </w:r>
      <w:r>
        <w:rPr>
          <w:rFonts w:hint="default" w:ascii="Times New Roman" w:hAnsi="Times New Roman" w:cs="Times New Roman"/>
          <w:sz w:val="28"/>
          <w:szCs w:val="28"/>
        </w:rPr>
        <w:t xml:space="preserve">их 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личность </w:t>
      </w:r>
      <w:r>
        <w:rPr>
          <w:rFonts w:hint="default" w:ascii="Times New Roman" w:hAnsi="Times New Roman" w:cs="Times New Roman"/>
          <w:sz w:val="28"/>
          <w:szCs w:val="28"/>
        </w:rPr>
        <w:t xml:space="preserve">и 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документам 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проживающего </w:t>
      </w:r>
      <w:r>
        <w:rPr>
          <w:rFonts w:hint="default" w:ascii="Times New Roman" w:hAnsi="Times New Roman" w:cs="Times New Roman"/>
          <w:sz w:val="28"/>
          <w:szCs w:val="28"/>
        </w:rPr>
        <w:t xml:space="preserve">в 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общежитии, </w:t>
      </w:r>
      <w:r>
        <w:rPr>
          <w:rFonts w:hint="default" w:ascii="Times New Roman" w:hAnsi="Times New Roman" w:cs="Times New Roman"/>
          <w:sz w:val="28"/>
          <w:szCs w:val="28"/>
        </w:rPr>
        <w:t>подтверждающего прием посетителей (гостей). При выходе из общежития в установленное время документы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возвращаются.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4"/>
        </w:numPr>
        <w:tabs>
          <w:tab w:val="left" w:pos="140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" w:after="0" w:line="240" w:lineRule="auto"/>
        <w:ind w:left="0" w:right="0" w:rightChars="0" w:firstLine="719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Оставлять 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на 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ночь 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гостей </w:t>
      </w:r>
      <w:r>
        <w:rPr>
          <w:rFonts w:hint="default" w:ascii="Times New Roman" w:hAnsi="Times New Roman" w:cs="Times New Roman"/>
          <w:sz w:val="28"/>
          <w:szCs w:val="28"/>
        </w:rPr>
        <w:t xml:space="preserve">в 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общежитии 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без 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разрешения 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администрации 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не 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допускается. Ответственность 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за своевременный 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уход 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посетителей </w:t>
      </w:r>
      <w:r>
        <w:rPr>
          <w:rFonts w:hint="default" w:ascii="Times New Roman" w:hAnsi="Times New Roman" w:cs="Times New Roman"/>
          <w:sz w:val="28"/>
          <w:szCs w:val="28"/>
        </w:rPr>
        <w:t xml:space="preserve">и 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соблюдение 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ими </w:t>
      </w:r>
      <w:r>
        <w:rPr>
          <w:rFonts w:hint="default" w:ascii="Times New Roman" w:hAnsi="Times New Roman" w:cs="Times New Roman"/>
          <w:sz w:val="28"/>
          <w:szCs w:val="28"/>
        </w:rPr>
        <w:t>Правил внутреннего распорядка несут проживающие, к которым пришли данные посетители. В случае нарушения - проживающие несут дисциплинарную</w:t>
      </w:r>
      <w:r>
        <w:rPr>
          <w:rFonts w:hint="default" w:ascii="Times New Roman" w:hAnsi="Times New Roman" w:cs="Times New Roman"/>
          <w:spacing w:val="-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ответственность.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4"/>
        </w:numPr>
        <w:tabs>
          <w:tab w:val="left" w:pos="140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rightChars="0" w:firstLine="719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Время 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посещения </w:t>
      </w:r>
      <w:r>
        <w:rPr>
          <w:rFonts w:hint="default" w:ascii="Times New Roman" w:hAnsi="Times New Roman" w:cs="Times New Roman"/>
          <w:sz w:val="28"/>
          <w:szCs w:val="28"/>
        </w:rPr>
        <w:t xml:space="preserve">может быть 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ограничено администрацией колледжа </w:t>
      </w:r>
      <w:r>
        <w:rPr>
          <w:rFonts w:hint="default" w:ascii="Times New Roman" w:hAnsi="Times New Roman" w:cs="Times New Roman"/>
          <w:sz w:val="28"/>
          <w:szCs w:val="28"/>
        </w:rPr>
        <w:t>в случаях массового заболевания, обострения криминогенной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обстановки.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4"/>
        </w:numPr>
        <w:tabs>
          <w:tab w:val="left" w:pos="582"/>
          <w:tab w:val="left" w:pos="1403"/>
          <w:tab w:val="left" w:pos="1404"/>
          <w:tab w:val="left" w:pos="2030"/>
          <w:tab w:val="left" w:pos="2891"/>
          <w:tab w:val="left" w:pos="3923"/>
          <w:tab w:val="left" w:pos="5272"/>
          <w:tab w:val="left" w:pos="7059"/>
          <w:tab w:val="left" w:pos="817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rightChars="0" w:firstLine="719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Посетителям может быть отказано в посещении общежития в случаях, когда их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пребывание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может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повлечь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нарушение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общественного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порядка,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 xml:space="preserve">спокойствия проживающих, а также внутреннего распорядка, а также при нахождении посетителей в 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состоянии алкогольного, наркотического 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опьянения, </w:t>
      </w:r>
      <w:r>
        <w:rPr>
          <w:rFonts w:hint="default" w:ascii="Times New Roman" w:hAnsi="Times New Roman" w:cs="Times New Roman"/>
          <w:sz w:val="28"/>
          <w:szCs w:val="28"/>
        </w:rPr>
        <w:t xml:space="preserve">в 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случае отсутствия 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документов, </w:t>
      </w:r>
      <w:r>
        <w:rPr>
          <w:rFonts w:hint="default" w:ascii="Times New Roman" w:hAnsi="Times New Roman" w:cs="Times New Roman"/>
          <w:sz w:val="28"/>
          <w:szCs w:val="28"/>
        </w:rPr>
        <w:t>удостоверяющих их личность.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4"/>
        </w:numPr>
        <w:tabs>
          <w:tab w:val="left" w:pos="1403"/>
          <w:tab w:val="left" w:pos="1404"/>
          <w:tab w:val="left" w:pos="478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" w:after="0" w:line="240" w:lineRule="auto"/>
        <w:ind w:left="0" w:right="0" w:rightChars="0" w:firstLine="719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В   случае, </w:t>
      </w:r>
      <w:r>
        <w:rPr>
          <w:rFonts w:hint="default"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если </w:t>
      </w:r>
      <w:r>
        <w:rPr>
          <w:rFonts w:hint="default" w:ascii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посетитель,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 xml:space="preserve">отказывается покинуть здание общежития, 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дежурный 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по 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общежитию, оценив обстановку, вызывает наряд 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полиции, 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информирует 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директора 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или 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заместителя 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директора по 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АХР </w:t>
      </w:r>
      <w:r>
        <w:rPr>
          <w:rFonts w:hint="default" w:ascii="Times New Roman" w:hAnsi="Times New Roman" w:cs="Times New Roman"/>
          <w:sz w:val="28"/>
          <w:szCs w:val="28"/>
        </w:rPr>
        <w:t xml:space="preserve">и 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действует по 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его 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>(их)</w:t>
      </w:r>
      <w:r>
        <w:rPr>
          <w:rFonts w:hint="default" w:ascii="Times New Roman" w:hAnsi="Times New Roman" w:cs="Times New Roman"/>
          <w:spacing w:val="5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>указаниям.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4"/>
        </w:numPr>
        <w:tabs>
          <w:tab w:val="left" w:pos="140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rightChars="0" w:firstLine="719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Порядок допуска на 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территорию транспортных средств, 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аварийных бригад, </w:t>
      </w:r>
      <w:r>
        <w:rPr>
          <w:rFonts w:hint="default" w:ascii="Times New Roman" w:hAnsi="Times New Roman" w:cs="Times New Roman"/>
          <w:sz w:val="28"/>
          <w:szCs w:val="28"/>
        </w:rPr>
        <w:t>машин скорой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помощи:</w:t>
      </w:r>
    </w:p>
    <w:p>
      <w:pPr>
        <w:pStyle w:val="10"/>
        <w:keepNext w:val="0"/>
        <w:keepLines w:val="0"/>
        <w:pageBreakBefore w:val="0"/>
        <w:widowControl w:val="0"/>
        <w:numPr>
          <w:ilvl w:val="2"/>
          <w:numId w:val="4"/>
        </w:numPr>
        <w:tabs>
          <w:tab w:val="left" w:pos="154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" w:after="0" w:line="240" w:lineRule="auto"/>
        <w:ind w:left="0" w:right="0" w:rightChars="0" w:firstLine="710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Въезд </w:t>
      </w:r>
      <w:r>
        <w:rPr>
          <w:rFonts w:hint="default" w:ascii="Times New Roman" w:hAnsi="Times New Roman" w:cs="Times New Roman"/>
          <w:sz w:val="28"/>
          <w:szCs w:val="28"/>
        </w:rPr>
        <w:t xml:space="preserve">и 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парковка 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на 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>территории общежития,</w:t>
      </w:r>
      <w:r>
        <w:rPr>
          <w:rFonts w:hint="default" w:ascii="Times New Roman" w:hAnsi="Times New Roman" w:cs="Times New Roman"/>
          <w:spacing w:val="7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частных автомашин - запрещена,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кроме: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5"/>
        </w:numPr>
        <w:tabs>
          <w:tab w:val="left" w:pos="99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rightChars="0" w:hanging="145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служебных автомашин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pacing w:val="-3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колледжа;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5"/>
        </w:numPr>
        <w:tabs>
          <w:tab w:val="left" w:pos="99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rightChars="0" w:hanging="145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автомобилей оперативных</w:t>
      </w:r>
      <w:r>
        <w:rPr>
          <w:rFonts w:hint="default" w:ascii="Times New Roman" w:hAnsi="Times New Roman" w:cs="Times New Roman"/>
          <w:spacing w:val="-4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служб;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5"/>
        </w:numPr>
        <w:tabs>
          <w:tab w:val="left" w:pos="99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rightChars="0" w:hanging="145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автомобилей, предназначенных для вывоза</w:t>
      </w:r>
      <w:r>
        <w:rPr>
          <w:rFonts w:hint="default" w:ascii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мусора;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" w:line="240" w:lineRule="auto"/>
        <w:ind w:left="0" w:right="0" w:rightChars="0" w:firstLine="719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-легкового автотранспорта, находящегося в личном пользовании сотрудников колледжа и проживающих. Пропуск данных автомашин разрешается по списку, утвержденному приказом директора колледжа. Списки хранятся на вахте.</w:t>
      </w:r>
    </w:p>
    <w:p>
      <w:pPr>
        <w:pStyle w:val="10"/>
        <w:keepNext w:val="0"/>
        <w:keepLines w:val="0"/>
        <w:pageBreakBefore w:val="0"/>
        <w:widowControl w:val="0"/>
        <w:numPr>
          <w:ilvl w:val="2"/>
          <w:numId w:val="4"/>
        </w:numPr>
        <w:tabs>
          <w:tab w:val="left" w:pos="169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="0" w:right="0" w:rightChars="0" w:firstLine="719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Вопросы оперативного допуска на территорию общежития колледжа средств автотранспорта решаются заместителем директора колледжа по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АХР.</w:t>
      </w:r>
    </w:p>
    <w:p>
      <w:pPr>
        <w:pStyle w:val="10"/>
        <w:keepNext w:val="0"/>
        <w:keepLines w:val="0"/>
        <w:pageBreakBefore w:val="0"/>
        <w:widowControl w:val="0"/>
        <w:numPr>
          <w:ilvl w:val="2"/>
          <w:numId w:val="4"/>
        </w:numPr>
        <w:tabs>
          <w:tab w:val="left" w:pos="169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0" w:right="0" w:rightChars="0" w:firstLine="719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Автотранспортные средства скорой медицинской помощи, МЧС, 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правоохранительных </w:t>
      </w:r>
      <w:r>
        <w:rPr>
          <w:rFonts w:hint="default" w:ascii="Times New Roman" w:hAnsi="Times New Roman" w:cs="Times New Roman"/>
          <w:sz w:val="28"/>
          <w:szCs w:val="28"/>
        </w:rPr>
        <w:t xml:space="preserve">органов 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допускаются </w:t>
      </w:r>
      <w:r>
        <w:rPr>
          <w:rFonts w:hint="default" w:ascii="Times New Roman" w:hAnsi="Times New Roman" w:cs="Times New Roman"/>
          <w:sz w:val="28"/>
          <w:szCs w:val="28"/>
        </w:rPr>
        <w:t xml:space="preserve">на территорию общежития 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>колледжа беспрепятственно.</w:t>
      </w:r>
      <w:r>
        <w:rPr>
          <w:rFonts w:hint="default" w:ascii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pacing w:val="4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Журнале</w:t>
      </w:r>
      <w:r>
        <w:rPr>
          <w:rFonts w:hint="default" w:ascii="Times New Roman" w:hAnsi="Times New Roman" w:cs="Times New Roman"/>
          <w:spacing w:val="4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>регистрации</w:t>
      </w:r>
      <w:r>
        <w:rPr>
          <w:rFonts w:hint="default" w:ascii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>автотранспорта</w:t>
      </w:r>
      <w:r>
        <w:rPr>
          <w:rFonts w:hint="default" w:ascii="Times New Roman" w:hAnsi="Times New Roman" w:cs="Times New Roman"/>
          <w:spacing w:val="5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>делается</w:t>
      </w:r>
      <w:r>
        <w:rPr>
          <w:rFonts w:hint="default" w:ascii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>запись</w:t>
      </w:r>
      <w:r>
        <w:rPr>
          <w:rFonts w:hint="default" w:ascii="Times New Roman" w:hAnsi="Times New Roman" w:cs="Times New Roman"/>
          <w:spacing w:val="4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</w:t>
      </w:r>
      <w:r>
        <w:rPr>
          <w:rFonts w:hint="default" w:ascii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>допуске</w:t>
      </w:r>
      <w:r>
        <w:rPr>
          <w:rFonts w:hint="default"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автотранспорта с указанием принадлежности, марки автомобиля, государственного номера, и времени въезда (выезда).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ind w:left="0" w:right="0" w:rightChars="0" w:firstLine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 w:val="0"/>
        <w:numPr>
          <w:numId w:val="0"/>
        </w:numPr>
        <w:tabs>
          <w:tab w:val="left" w:pos="152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0" w:rightChars="0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cs="Times New Roman"/>
          <w:sz w:val="28"/>
          <w:szCs w:val="28"/>
          <w:lang w:val="ru-RU"/>
        </w:rPr>
        <w:t>4.</w:t>
      </w:r>
      <w:r>
        <w:rPr>
          <w:rFonts w:hint="default" w:ascii="Times New Roman" w:hAnsi="Times New Roman" w:cs="Times New Roman"/>
          <w:sz w:val="28"/>
          <w:szCs w:val="28"/>
        </w:rPr>
        <w:t>Порядок вноса (выноса) личных вещей и других</w:t>
      </w:r>
      <w:r>
        <w:rPr>
          <w:rFonts w:hint="default" w:ascii="Times New Roman" w:hAnsi="Times New Roman" w:cs="Times New Roman"/>
          <w:spacing w:val="-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материальных средств в здание (из</w:t>
      </w:r>
      <w:r>
        <w:rPr>
          <w:rFonts w:hint="default"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здания)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6"/>
        </w:numPr>
        <w:tabs>
          <w:tab w:val="left" w:pos="12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="0" w:right="0" w:rightChars="0" w:firstLine="71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Внос (вынос) имущества, инвентаря, оборудования, мебели и т.д. в общежитие (из 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общежития) 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производится только </w:t>
      </w:r>
      <w:r>
        <w:rPr>
          <w:rFonts w:hint="default" w:ascii="Times New Roman" w:hAnsi="Times New Roman" w:cs="Times New Roman"/>
          <w:sz w:val="28"/>
          <w:szCs w:val="28"/>
        </w:rPr>
        <w:t xml:space="preserve">по 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письменному разрешению директора 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или зам. </w:t>
      </w:r>
      <w:r>
        <w:rPr>
          <w:rFonts w:hint="default" w:ascii="Times New Roman" w:hAnsi="Times New Roman" w:cs="Times New Roman"/>
          <w:sz w:val="28"/>
          <w:szCs w:val="28"/>
        </w:rPr>
        <w:t>директора по</w:t>
      </w:r>
      <w:r>
        <w:rPr>
          <w:rFonts w:hint="default"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АХР.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6"/>
        </w:numPr>
        <w:tabs>
          <w:tab w:val="left" w:pos="12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0" w:right="0" w:rightChars="0" w:firstLine="71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Крупногабаритные предметы, ящики, коробки проносятся в здание общежития 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после 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проведенного </w:t>
      </w:r>
      <w:r>
        <w:rPr>
          <w:rFonts w:hint="default" w:ascii="Times New Roman" w:hAnsi="Times New Roman" w:cs="Times New Roman"/>
          <w:sz w:val="28"/>
          <w:szCs w:val="28"/>
        </w:rPr>
        <w:t xml:space="preserve">их 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досмотра, 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исключающего пронос </w:t>
      </w:r>
      <w:r>
        <w:rPr>
          <w:rFonts w:hint="default" w:ascii="Times New Roman" w:hAnsi="Times New Roman" w:cs="Times New Roman"/>
          <w:sz w:val="28"/>
          <w:szCs w:val="28"/>
        </w:rPr>
        <w:t xml:space="preserve">в 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здание 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общежития 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запрещенных предметов (взрывчатые </w:t>
      </w:r>
      <w:r>
        <w:rPr>
          <w:rFonts w:hint="default" w:ascii="Times New Roman" w:hAnsi="Times New Roman" w:cs="Times New Roman"/>
          <w:sz w:val="28"/>
          <w:szCs w:val="28"/>
        </w:rPr>
        <w:t xml:space="preserve">вещества, 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холодное </w:t>
      </w:r>
      <w:r>
        <w:rPr>
          <w:rFonts w:hint="default" w:ascii="Times New Roman" w:hAnsi="Times New Roman" w:cs="Times New Roman"/>
          <w:sz w:val="28"/>
          <w:szCs w:val="28"/>
        </w:rPr>
        <w:t xml:space="preserve">и 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огнестрельное оружие, </w:t>
      </w:r>
      <w:r>
        <w:rPr>
          <w:rFonts w:hint="default" w:ascii="Times New Roman" w:hAnsi="Times New Roman" w:cs="Times New Roman"/>
          <w:sz w:val="28"/>
          <w:szCs w:val="28"/>
        </w:rPr>
        <w:t>наркотики и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т.п.).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6"/>
        </w:numPr>
        <w:tabs>
          <w:tab w:val="left" w:pos="12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rightChars="0" w:firstLine="71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Запрещается вносить в здание общежития горючие, легковоспламеняющиеся,</w:t>
      </w:r>
      <w:r>
        <w:rPr>
          <w:rFonts w:hint="default" w:ascii="Times New Roman" w:hAnsi="Times New Roman" w:cs="Times New Roman"/>
          <w:spacing w:val="-2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а 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также токсичные вещества </w:t>
      </w:r>
      <w:r>
        <w:rPr>
          <w:rFonts w:hint="default" w:ascii="Times New Roman" w:hAnsi="Times New Roman" w:cs="Times New Roman"/>
          <w:sz w:val="28"/>
          <w:szCs w:val="28"/>
        </w:rPr>
        <w:t xml:space="preserve">и 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радиоактивные материалы 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без 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письменного разрешения </w:t>
      </w:r>
      <w:r>
        <w:rPr>
          <w:rFonts w:hint="default" w:ascii="Times New Roman" w:hAnsi="Times New Roman" w:cs="Times New Roman"/>
          <w:sz w:val="28"/>
          <w:szCs w:val="28"/>
        </w:rPr>
        <w:t>директора или замдиректора по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АХР.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6"/>
        </w:numPr>
        <w:tabs>
          <w:tab w:val="left" w:pos="12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after="0" w:line="240" w:lineRule="auto"/>
        <w:ind w:left="0" w:right="0" w:rightChars="0" w:firstLine="71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Запрещается приносить </w:t>
      </w:r>
      <w:r>
        <w:rPr>
          <w:rFonts w:hint="default" w:ascii="Times New Roman" w:hAnsi="Times New Roman" w:cs="Times New Roman"/>
          <w:sz w:val="28"/>
          <w:szCs w:val="28"/>
        </w:rPr>
        <w:t xml:space="preserve">в 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общежитие колледжа 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алкогольные, наркотические </w:t>
      </w:r>
      <w:r>
        <w:rPr>
          <w:rFonts w:hint="default" w:ascii="Times New Roman" w:hAnsi="Times New Roman" w:cs="Times New Roman"/>
          <w:sz w:val="28"/>
          <w:szCs w:val="28"/>
        </w:rPr>
        <w:t>или токсические вещества, а также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оружие.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line="240" w:lineRule="auto"/>
        <w:ind w:left="0" w:right="0" w:rightChars="0" w:firstLine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2"/>
        <w:keepNext w:val="0"/>
        <w:keepLines w:val="0"/>
        <w:pageBreakBefore w:val="0"/>
        <w:widowControl w:val="0"/>
        <w:numPr>
          <w:numId w:val="0"/>
        </w:numPr>
        <w:tabs>
          <w:tab w:val="left" w:pos="1566"/>
          <w:tab w:val="left" w:pos="156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-421" w:leftChars="0" w:right="0" w:rightChars="0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cs="Times New Roman"/>
          <w:sz w:val="28"/>
          <w:szCs w:val="28"/>
          <w:lang w:val="ru-RU"/>
        </w:rPr>
        <w:t>5.</w:t>
      </w:r>
      <w:r>
        <w:rPr>
          <w:rFonts w:hint="default" w:ascii="Times New Roman" w:hAnsi="Times New Roman" w:cs="Times New Roman"/>
          <w:sz w:val="28"/>
          <w:szCs w:val="28"/>
        </w:rPr>
        <w:t>Журнал регистрации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посетителей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-414" w:leftChars="0" w:right="0" w:rightChars="0" w:firstLine="1260" w:firstLineChars="45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5.1 </w:t>
      </w:r>
      <w:r>
        <w:rPr>
          <w:rFonts w:hint="default" w:ascii="Times New Roman" w:hAnsi="Times New Roman" w:cs="Times New Roman"/>
          <w:sz w:val="28"/>
          <w:szCs w:val="28"/>
        </w:rPr>
        <w:t>Данные о посетителях фиксируются в Журнале регистрации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-414" w:leftChars="0" w:right="0" w:rightChars="0" w:firstLine="1161" w:firstLineChars="45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посетителей.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60"/>
          <w:tab w:val="left" w:pos="2307"/>
          <w:tab w:val="left" w:pos="3823"/>
          <w:tab w:val="left" w:pos="5324"/>
          <w:tab w:val="left" w:pos="6569"/>
          <w:tab w:val="left" w:pos="6922"/>
          <w:tab w:val="left" w:pos="7852"/>
          <w:tab w:val="left" w:pos="9032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" w:after="0" w:line="240" w:lineRule="auto"/>
        <w:ind w:left="710" w:leftChars="0" w:right="0" w:right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5.2 </w:t>
      </w:r>
      <w:r>
        <w:rPr>
          <w:rFonts w:hint="default" w:ascii="Times New Roman" w:hAnsi="Times New Roman" w:cs="Times New Roman"/>
          <w:sz w:val="28"/>
          <w:szCs w:val="28"/>
        </w:rPr>
        <w:t>Журнал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регистрации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посетителей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заводится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начале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учебного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года </w:t>
      </w:r>
      <w:r>
        <w:rPr>
          <w:rFonts w:hint="default" w:ascii="Times New Roman" w:hAnsi="Times New Roman" w:cs="Times New Roman"/>
          <w:sz w:val="28"/>
          <w:szCs w:val="28"/>
        </w:rPr>
        <w:t>(1сентября) и ведется до начала нового учебного года (31 августа следующего</w:t>
      </w:r>
      <w:r>
        <w:rPr>
          <w:rFonts w:hint="default"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года).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710" w:leftChars="0" w:right="0" w:right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pacing w:val="5"/>
          <w:sz w:val="28"/>
          <w:szCs w:val="28"/>
          <w:lang w:val="ru-RU"/>
        </w:rPr>
        <w:t xml:space="preserve">5.3 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Журнал 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должен 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быть прошит, 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страницы </w:t>
      </w:r>
      <w:r>
        <w:rPr>
          <w:rFonts w:hint="default" w:ascii="Times New Roman" w:hAnsi="Times New Roman" w:cs="Times New Roman"/>
          <w:sz w:val="28"/>
          <w:szCs w:val="28"/>
        </w:rPr>
        <w:t xml:space="preserve">в 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нем 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пронумерованы. 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На 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первой </w:t>
      </w:r>
      <w:r>
        <w:rPr>
          <w:rFonts w:hint="default" w:ascii="Times New Roman" w:hAnsi="Times New Roman" w:cs="Times New Roman"/>
          <w:sz w:val="28"/>
          <w:szCs w:val="28"/>
        </w:rPr>
        <w:t>странице Журнала делается запись о дате его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заведения.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6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0" w:rightChars="0" w:firstLine="700" w:firstLineChars="25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5.4</w:t>
      </w:r>
      <w:r>
        <w:rPr>
          <w:rFonts w:hint="default" w:ascii="Times New Roman" w:hAnsi="Times New Roman" w:cs="Times New Roman"/>
          <w:sz w:val="28"/>
          <w:szCs w:val="28"/>
        </w:rPr>
        <w:t>Замена, изъятие страниц из Журнала регистрации посетителей</w:t>
      </w:r>
      <w:r>
        <w:rPr>
          <w:rFonts w:hint="default" w:ascii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запрещены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9" w:line="240" w:lineRule="auto"/>
        <w:ind w:left="0" w:right="0" w:rightChars="0" w:firstLine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</w:p>
    <w:p>
      <w:pPr>
        <w:pStyle w:val="3"/>
        <w:keepNext w:val="0"/>
        <w:keepLines w:val="0"/>
        <w:pageBreakBefore w:val="0"/>
        <w:widowControl w:val="0"/>
        <w:numPr>
          <w:numId w:val="0"/>
        </w:numPr>
        <w:tabs>
          <w:tab w:val="left" w:pos="2843"/>
          <w:tab w:val="left" w:pos="284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-421" w:leftChars="0" w:right="0" w:rightChars="0"/>
        <w:jc w:val="both"/>
        <w:textAlignment w:val="auto"/>
        <w:outlineLvl w:val="1"/>
        <w:rPr>
          <w:rFonts w:hint="default" w:ascii="Times New Roman" w:hAnsi="Times New Roman" w:cs="Times New Roman"/>
          <w:i w:val="0"/>
          <w:iCs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  <w:lang w:val="ru-RU"/>
        </w:rPr>
        <w:t>6.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 xml:space="preserve">Журнал </w:t>
      </w:r>
      <w:r>
        <w:rPr>
          <w:rFonts w:hint="default" w:ascii="Times New Roman" w:hAnsi="Times New Roman" w:cs="Times New Roman"/>
          <w:i w:val="0"/>
          <w:iCs w:val="0"/>
          <w:spacing w:val="-3"/>
          <w:sz w:val="28"/>
          <w:szCs w:val="28"/>
        </w:rPr>
        <w:t xml:space="preserve">учёта выдачи 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 xml:space="preserve">и </w:t>
      </w:r>
      <w:r>
        <w:rPr>
          <w:rFonts w:hint="default" w:ascii="Times New Roman" w:hAnsi="Times New Roman" w:cs="Times New Roman"/>
          <w:i w:val="0"/>
          <w:iCs w:val="0"/>
          <w:spacing w:val="-3"/>
          <w:sz w:val="28"/>
          <w:szCs w:val="28"/>
        </w:rPr>
        <w:t xml:space="preserve">приёма ключей 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>от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843"/>
          <w:tab w:val="left" w:pos="284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/>
        <w:jc w:val="both"/>
        <w:textAlignment w:val="auto"/>
        <w:outlineLvl w:val="1"/>
        <w:rPr>
          <w:rFonts w:hint="default" w:ascii="Times New Roman" w:hAnsi="Times New Roman" w:cs="Times New Roman"/>
          <w:i w:val="0"/>
          <w:iCs w:val="0"/>
          <w:sz w:val="28"/>
          <w:szCs w:val="28"/>
        </w:rPr>
      </w:pP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>помещений (жилых</w:t>
      </w:r>
      <w:r>
        <w:rPr>
          <w:rFonts w:hint="default" w:ascii="Times New Roman" w:hAnsi="Times New Roman" w:cs="Times New Roman"/>
          <w:i w:val="0"/>
          <w:iCs w:val="0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i w:val="0"/>
          <w:iCs w:val="0"/>
          <w:sz w:val="28"/>
          <w:szCs w:val="28"/>
        </w:rPr>
        <w:t>комнат)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7"/>
        </w:numPr>
        <w:tabs>
          <w:tab w:val="left" w:pos="1403"/>
          <w:tab w:val="left" w:pos="140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0" w:right="0" w:rightChars="0" w:firstLine="71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Журнал учета выдачи и приема ключей заводится в начале </w:t>
      </w:r>
      <w:r>
        <w:rPr>
          <w:rFonts w:hint="default" w:ascii="Times New Roman" w:hAnsi="Times New Roman" w:cs="Times New Roman"/>
          <w:b w:val="0"/>
          <w:bCs w:val="0"/>
          <w:spacing w:val="2"/>
          <w:sz w:val="28"/>
          <w:szCs w:val="28"/>
        </w:rPr>
        <w:t xml:space="preserve">учебного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года (1 сентября) и ведется до начала нового учебного года (31 августа следующего</w:t>
      </w:r>
      <w:r>
        <w:rPr>
          <w:rFonts w:hint="default" w:ascii="Times New Roman" w:hAnsi="Times New Roman" w:cs="Times New Roman"/>
          <w:b w:val="0"/>
          <w:bCs w:val="0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года).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7"/>
        </w:numPr>
        <w:tabs>
          <w:tab w:val="left" w:pos="1403"/>
          <w:tab w:val="left" w:pos="140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0" w:right="0" w:rightChars="0" w:firstLine="71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pacing w:val="4"/>
          <w:sz w:val="28"/>
          <w:szCs w:val="28"/>
        </w:rPr>
        <w:t xml:space="preserve">Журнал должен </w:t>
      </w:r>
      <w:r>
        <w:rPr>
          <w:rFonts w:hint="default" w:ascii="Times New Roman" w:hAnsi="Times New Roman" w:cs="Times New Roman"/>
          <w:b w:val="0"/>
          <w:bCs w:val="0"/>
          <w:spacing w:val="3"/>
          <w:sz w:val="28"/>
          <w:szCs w:val="28"/>
        </w:rPr>
        <w:t xml:space="preserve">быть </w:t>
      </w:r>
      <w:r>
        <w:rPr>
          <w:rFonts w:hint="default" w:ascii="Times New Roman" w:hAnsi="Times New Roman" w:cs="Times New Roman"/>
          <w:b w:val="0"/>
          <w:bCs w:val="0"/>
          <w:spacing w:val="4"/>
          <w:sz w:val="28"/>
          <w:szCs w:val="28"/>
        </w:rPr>
        <w:t xml:space="preserve">прошит, страницы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в </w:t>
      </w:r>
      <w:r>
        <w:rPr>
          <w:rFonts w:hint="default" w:ascii="Times New Roman" w:hAnsi="Times New Roman" w:cs="Times New Roman"/>
          <w:b w:val="0"/>
          <w:bCs w:val="0"/>
          <w:spacing w:val="3"/>
          <w:sz w:val="28"/>
          <w:szCs w:val="28"/>
        </w:rPr>
        <w:t xml:space="preserve">нем </w:t>
      </w:r>
      <w:r>
        <w:rPr>
          <w:rFonts w:hint="default" w:ascii="Times New Roman" w:hAnsi="Times New Roman" w:cs="Times New Roman"/>
          <w:b w:val="0"/>
          <w:bCs w:val="0"/>
          <w:spacing w:val="5"/>
          <w:sz w:val="28"/>
          <w:szCs w:val="28"/>
        </w:rPr>
        <w:t xml:space="preserve">пронумерованы.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На </w:t>
      </w:r>
      <w:r>
        <w:rPr>
          <w:rFonts w:hint="default" w:ascii="Times New Roman" w:hAnsi="Times New Roman" w:cs="Times New Roman"/>
          <w:b w:val="0"/>
          <w:bCs w:val="0"/>
          <w:spacing w:val="4"/>
          <w:sz w:val="28"/>
          <w:szCs w:val="28"/>
        </w:rPr>
        <w:t xml:space="preserve">первой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странице Журнала делается запись о дате его</w:t>
      </w:r>
      <w:r>
        <w:rPr>
          <w:rFonts w:hint="default" w:ascii="Times New Roman" w:hAnsi="Times New Roman" w:cs="Times New Roman"/>
          <w:b w:val="0"/>
          <w:bCs w:val="0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заведения.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403"/>
          <w:tab w:val="left" w:pos="140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1260" w:firstLineChars="45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6.3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Замена, и</w:t>
      </w:r>
      <w:r>
        <w:rPr>
          <w:rFonts w:hint="default" w:ascii="Times New Roman" w:hAnsi="Times New Roman" w:cs="Times New Roman"/>
          <w:sz w:val="28"/>
          <w:szCs w:val="28"/>
        </w:rPr>
        <w:t>зъятие страниц из Журнала регистрации посетителей</w:t>
      </w:r>
      <w:r>
        <w:rPr>
          <w:rFonts w:hint="default"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запрещены.</w:t>
      </w:r>
    </w:p>
    <w:p>
      <w:pPr>
        <w:pStyle w:val="2"/>
        <w:keepNext w:val="0"/>
        <w:keepLines w:val="0"/>
        <w:pageBreakBefore w:val="0"/>
        <w:widowControl w:val="0"/>
        <w:numPr>
          <w:numId w:val="0"/>
        </w:numPr>
        <w:tabs>
          <w:tab w:val="left" w:pos="2954"/>
          <w:tab w:val="left" w:pos="2955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after="0" w:line="240" w:lineRule="auto"/>
        <w:ind w:left="-421" w:leftChars="0" w:right="0" w:rightChars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cs="Times New Roman"/>
          <w:sz w:val="28"/>
          <w:szCs w:val="28"/>
          <w:lang w:val="ru-RU"/>
        </w:rPr>
        <w:t>7.</w:t>
      </w:r>
      <w:r>
        <w:rPr>
          <w:rFonts w:hint="default" w:ascii="Times New Roman" w:hAnsi="Times New Roman" w:cs="Times New Roman"/>
          <w:sz w:val="28"/>
          <w:szCs w:val="28"/>
        </w:rPr>
        <w:t>Журнал регистрации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автотранспорта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8"/>
        </w:numPr>
        <w:tabs>
          <w:tab w:val="left" w:pos="1250"/>
          <w:tab w:val="left" w:pos="2257"/>
          <w:tab w:val="left" w:pos="2926"/>
          <w:tab w:val="left" w:pos="4943"/>
          <w:tab w:val="left" w:pos="6528"/>
          <w:tab w:val="left" w:pos="7067"/>
          <w:tab w:val="left" w:pos="819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" w:after="0" w:line="240" w:lineRule="auto"/>
        <w:ind w:left="0" w:right="0" w:rightChars="0" w:firstLine="71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Данные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об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автотранспорте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фиксируются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в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Журнале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>регистрации автотранспорта.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8"/>
        </w:numPr>
        <w:tabs>
          <w:tab w:val="left" w:pos="125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rightChars="0" w:firstLine="71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Журнал 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регистрации автотранспорта заводится </w:t>
      </w:r>
      <w:r>
        <w:rPr>
          <w:rFonts w:hint="default" w:ascii="Times New Roman" w:hAnsi="Times New Roman" w:cs="Times New Roman"/>
          <w:sz w:val="28"/>
          <w:szCs w:val="28"/>
        </w:rPr>
        <w:t xml:space="preserve">в 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начале учебного 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года 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(1 </w:t>
      </w:r>
      <w:r>
        <w:rPr>
          <w:rFonts w:hint="default" w:ascii="Times New Roman" w:hAnsi="Times New Roman" w:cs="Times New Roman"/>
          <w:sz w:val="28"/>
          <w:szCs w:val="28"/>
        </w:rPr>
        <w:t>сентября) и ведется до начала нового учебного года (31 августа следующего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года).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8"/>
        </w:numPr>
        <w:tabs>
          <w:tab w:val="left" w:pos="125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0" w:right="0" w:rightChars="0" w:firstLine="71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Журнал 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должен 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быть прошит, 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страницы </w:t>
      </w:r>
      <w:r>
        <w:rPr>
          <w:rFonts w:hint="default" w:ascii="Times New Roman" w:hAnsi="Times New Roman" w:cs="Times New Roman"/>
          <w:sz w:val="28"/>
          <w:szCs w:val="28"/>
        </w:rPr>
        <w:t xml:space="preserve">в 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нем 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пронумерованы. 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На </w:t>
      </w:r>
      <w:r>
        <w:rPr>
          <w:rFonts w:hint="default" w:ascii="Times New Roman" w:hAnsi="Times New Roman" w:cs="Times New Roman"/>
          <w:spacing w:val="4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первой </w:t>
      </w:r>
      <w:r>
        <w:rPr>
          <w:rFonts w:hint="default" w:ascii="Times New Roman" w:hAnsi="Times New Roman" w:cs="Times New Roman"/>
          <w:sz w:val="28"/>
          <w:szCs w:val="28"/>
        </w:rPr>
        <w:t>странице Журнала делается запись о дате его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заведения.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5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leftChars="0" w:right="0" w:rightChars="0" w:firstLine="1120" w:firstLineChars="40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7.4</w:t>
      </w:r>
      <w:r>
        <w:rPr>
          <w:rFonts w:hint="default" w:ascii="Times New Roman" w:hAnsi="Times New Roman" w:cs="Times New Roman"/>
          <w:sz w:val="28"/>
          <w:szCs w:val="28"/>
        </w:rPr>
        <w:t>Замена, изъятие страниц из Журнала регистрации автотранспорта</w:t>
      </w:r>
      <w:r>
        <w:rPr>
          <w:rFonts w:hint="default" w:ascii="Times New Roman" w:hAnsi="Times New Roman" w:cs="Times New Roman"/>
          <w:spacing w:val="-2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запрещены.</w:t>
      </w:r>
    </w:p>
    <w:p>
      <w:pPr>
        <w:pStyle w:val="2"/>
        <w:keepNext w:val="0"/>
        <w:keepLines w:val="0"/>
        <w:pageBreakBefore w:val="0"/>
        <w:widowControl w:val="0"/>
        <w:numPr>
          <w:numId w:val="0"/>
        </w:numPr>
        <w:tabs>
          <w:tab w:val="left" w:pos="305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31" w:after="0" w:line="240" w:lineRule="auto"/>
        <w:ind w:left="-349" w:leftChars="0" w:right="0" w:rightChars="0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hint="default" w:cs="Times New Roman"/>
          <w:sz w:val="28"/>
          <w:szCs w:val="28"/>
          <w:lang w:val="ru-RU"/>
        </w:rPr>
        <w:t>8.</w:t>
      </w:r>
      <w:r>
        <w:rPr>
          <w:rFonts w:hint="default" w:ascii="Times New Roman" w:hAnsi="Times New Roman" w:cs="Times New Roman"/>
          <w:sz w:val="28"/>
          <w:szCs w:val="28"/>
        </w:rPr>
        <w:t xml:space="preserve">Срок действия 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>настоящего</w:t>
      </w:r>
      <w:r>
        <w:rPr>
          <w:rFonts w:hint="default" w:ascii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>положения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125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right="0" w:rightChars="0"/>
        <w:jc w:val="left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Настоящее положение вступает в силу с 01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июня</w:t>
      </w:r>
      <w:r>
        <w:rPr>
          <w:rFonts w:hint="default" w:ascii="Times New Roman" w:hAnsi="Times New Roman" w:cs="Times New Roman"/>
          <w:sz w:val="28"/>
          <w:szCs w:val="28"/>
        </w:rPr>
        <w:t xml:space="preserve"> 2019</w:t>
      </w:r>
      <w:r>
        <w:rPr>
          <w:rFonts w:hint="default" w:ascii="Times New Roman" w:hAnsi="Times New Roman" w:cs="Times New Roman"/>
          <w:spacing w:val="-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года.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4" w:line="240" w:lineRule="auto"/>
        <w:ind w:left="0" w:right="0" w:rightChars="0" w:firstLine="0"/>
        <w:jc w:val="left"/>
        <w:textAlignment w:val="auto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4" w:line="240" w:lineRule="auto"/>
        <w:ind w:left="0" w:right="0" w:rightChars="0" w:firstLine="0"/>
        <w:jc w:val="center"/>
        <w:textAlignment w:val="auto"/>
        <w:rPr>
          <w:rFonts w:hint="default" w:ascii="Times New Roman" w:hAnsi="Times New Roman" w:cs="Times New Roman"/>
          <w:b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64" w:line="240" w:lineRule="auto"/>
        <w:ind w:left="0" w:right="0" w:rightChars="0" w:firstLine="0"/>
        <w:jc w:val="center"/>
        <w:textAlignment w:val="auto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ИНСТРУКЦИЯ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rightChars="0" w:firstLine="0"/>
        <w:jc w:val="center"/>
        <w:textAlignment w:val="auto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по работе дежурного по общежитию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9"/>
        </w:numPr>
        <w:tabs>
          <w:tab w:val="left" w:pos="416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rightChars="0" w:hanging="280"/>
        <w:jc w:val="both"/>
        <w:textAlignment w:val="auto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Требования безопасности во </w:t>
      </w:r>
      <w:r>
        <w:rPr>
          <w:rFonts w:hint="default" w:ascii="Times New Roman" w:hAnsi="Times New Roman" w:cs="Times New Roman"/>
          <w:b/>
          <w:spacing w:val="-3"/>
          <w:sz w:val="28"/>
          <w:szCs w:val="28"/>
        </w:rPr>
        <w:t>время</w:t>
      </w:r>
      <w:r>
        <w:rPr>
          <w:rFonts w:hint="default" w:ascii="Times New Roman" w:hAnsi="Times New Roman" w:cs="Times New Roman"/>
          <w:b/>
          <w:spacing w:val="-1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</w:rPr>
        <w:t>работы.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9"/>
        </w:numPr>
        <w:tabs>
          <w:tab w:val="left" w:pos="61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rightChars="0" w:hanging="481"/>
        <w:jc w:val="both"/>
        <w:textAlignment w:val="auto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Дежурный по общежитию должен</w:t>
      </w:r>
      <w:r>
        <w:rPr>
          <w:rFonts w:hint="default" w:ascii="Times New Roman" w:hAnsi="Times New Roman" w:cs="Times New Roman"/>
          <w:b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</w:rPr>
        <w:t>знать: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0"/>
        </w:numPr>
        <w:tabs>
          <w:tab w:val="left" w:pos="481"/>
          <w:tab w:val="left" w:pos="482"/>
          <w:tab w:val="left" w:pos="2459"/>
          <w:tab w:val="left" w:pos="2889"/>
          <w:tab w:val="left" w:pos="4076"/>
          <w:tab w:val="left" w:pos="5214"/>
          <w:tab w:val="left" w:pos="7760"/>
          <w:tab w:val="left" w:pos="812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" w:after="0" w:line="240" w:lineRule="auto"/>
        <w:ind w:left="0" w:right="0" w:rightChars="0" w:firstLine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расположение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порядок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работы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охранно-пожарной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>тревожной сигнализации;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0"/>
        </w:numPr>
        <w:tabs>
          <w:tab w:val="left" w:pos="28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rightChars="0" w:hanging="15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pacing w:val="-3"/>
          <w:sz w:val="28"/>
          <w:szCs w:val="28"/>
        </w:rPr>
        <w:t>средств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>связи;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0"/>
        </w:numPr>
        <w:tabs>
          <w:tab w:val="left" w:pos="28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rightChars="0" w:hanging="15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пожаротушения, правила их использования и</w:t>
      </w:r>
      <w:r>
        <w:rPr>
          <w:rFonts w:hint="default"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обслуживания;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0"/>
        </w:numPr>
        <w:tabs>
          <w:tab w:val="left" w:pos="28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" w:after="0" w:line="240" w:lineRule="auto"/>
        <w:ind w:left="0" w:right="0" w:rightChars="0" w:firstLine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общие</w:t>
      </w:r>
      <w:r>
        <w:rPr>
          <w:rFonts w:hint="default"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условия</w:t>
      </w:r>
      <w:r>
        <w:rPr>
          <w:rFonts w:hint="default"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меры</w:t>
      </w:r>
      <w:r>
        <w:rPr>
          <w:rFonts w:hint="default" w:ascii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</w:t>
      </w:r>
      <w:r>
        <w:rPr>
          <w:rFonts w:hint="default"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обеспечению</w:t>
      </w:r>
      <w:r>
        <w:rPr>
          <w:rFonts w:hint="default"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безопасности</w:t>
      </w:r>
      <w:r>
        <w:rPr>
          <w:rFonts w:hint="default" w:ascii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объекта,</w:t>
      </w:r>
      <w:r>
        <w:rPr>
          <w:rFonts w:hint="default" w:ascii="Times New Roman" w:hAnsi="Times New Roman" w:cs="Times New Roman"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его</w:t>
      </w:r>
      <w:r>
        <w:rPr>
          <w:rFonts w:hint="default"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уязвимые 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>места;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0"/>
        </w:numPr>
        <w:tabs>
          <w:tab w:val="left" w:pos="28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rightChars="0" w:hanging="15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порядок взаимодействия с правоохранительными</w:t>
      </w:r>
      <w:r>
        <w:rPr>
          <w:rFonts w:hint="default" w:ascii="Times New Roman" w:hAnsi="Times New Roman" w:cs="Times New Roman"/>
          <w:spacing w:val="-1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органами.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9"/>
        </w:numPr>
        <w:tabs>
          <w:tab w:val="left" w:pos="61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rightChars="0" w:hanging="481"/>
        <w:jc w:val="both"/>
        <w:textAlignment w:val="auto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hint="default" w:ascii="Times New Roman" w:hAnsi="Times New Roman" w:cs="Times New Roman"/>
          <w:b/>
          <w:spacing w:val="-3"/>
          <w:sz w:val="28"/>
          <w:szCs w:val="28"/>
        </w:rPr>
        <w:t>вахте должны</w:t>
      </w:r>
      <w:r>
        <w:rPr>
          <w:rFonts w:hint="default" w:ascii="Times New Roman" w:hAnsi="Times New Roman" w:cs="Times New Roman"/>
          <w:b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pacing w:val="-3"/>
          <w:sz w:val="28"/>
          <w:szCs w:val="28"/>
        </w:rPr>
        <w:t>быть: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0"/>
        </w:numPr>
        <w:tabs>
          <w:tab w:val="left" w:pos="28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rightChars="0" w:hanging="15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телефонный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аппарат;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0"/>
        </w:numPr>
        <w:tabs>
          <w:tab w:val="left" w:pos="424"/>
          <w:tab w:val="left" w:pos="425"/>
          <w:tab w:val="left" w:pos="3186"/>
          <w:tab w:val="left" w:pos="4120"/>
          <w:tab w:val="left" w:pos="6813"/>
          <w:tab w:val="left" w:pos="8010"/>
          <w:tab w:val="left" w:pos="857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" w:after="0" w:line="240" w:lineRule="auto"/>
        <w:ind w:left="0" w:right="0" w:rightChars="0" w:firstLine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телефоны  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>дежурных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ab/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>служб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ab/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>правоохранительных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ab/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>органов,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ГО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 xml:space="preserve">и 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ЧС, </w:t>
      </w:r>
      <w:r>
        <w:rPr>
          <w:rFonts w:hint="default" w:ascii="Times New Roman" w:hAnsi="Times New Roman" w:cs="Times New Roman"/>
          <w:sz w:val="28"/>
          <w:szCs w:val="28"/>
        </w:rPr>
        <w:t>аварийно-спасательных служб, администрации</w:t>
      </w:r>
      <w:r>
        <w:rPr>
          <w:rFonts w:hint="default"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колледжа;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0"/>
        </w:numPr>
        <w:tabs>
          <w:tab w:val="left" w:pos="29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rightChars="0" w:hanging="165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копия настоящего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положения.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9"/>
        </w:numPr>
        <w:tabs>
          <w:tab w:val="left" w:pos="61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rightChars="0" w:hanging="481"/>
        <w:jc w:val="both"/>
        <w:textAlignment w:val="auto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Дежурный по общежитию</w:t>
      </w:r>
      <w:r>
        <w:rPr>
          <w:rFonts w:hint="default" w:ascii="Times New Roman" w:hAnsi="Times New Roman" w:cs="Times New Roman"/>
          <w:b/>
          <w:spacing w:val="-1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</w:rPr>
        <w:t>обязан: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" w:line="240" w:lineRule="auto"/>
        <w:ind w:left="0" w:right="0" w:rightChars="0" w:hanging="356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— перед заступлением на дежурство осуществить обход здания объекта;</w:t>
      </w:r>
    </w:p>
    <w:p>
      <w:pPr>
        <w:pStyle w:val="10"/>
        <w:keepNext w:val="0"/>
        <w:keepLines w:val="0"/>
        <w:pageBreakBefore w:val="0"/>
        <w:widowControl w:val="0"/>
        <w:numPr>
          <w:ilvl w:val="2"/>
          <w:numId w:val="9"/>
        </w:numPr>
        <w:tabs>
          <w:tab w:val="left" w:pos="1547"/>
          <w:tab w:val="left" w:pos="154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" w:after="0" w:line="240" w:lineRule="auto"/>
        <w:ind w:left="0" w:right="0" w:rightChars="0" w:hanging="356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Проверить отсутствие повреждений на окнах,</w:t>
      </w:r>
      <w:r>
        <w:rPr>
          <w:rFonts w:hint="default" w:ascii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дверях;</w:t>
      </w:r>
    </w:p>
    <w:p>
      <w:pPr>
        <w:pStyle w:val="10"/>
        <w:keepNext w:val="0"/>
        <w:keepLines w:val="0"/>
        <w:pageBreakBefore w:val="0"/>
        <w:widowControl w:val="0"/>
        <w:numPr>
          <w:ilvl w:val="2"/>
          <w:numId w:val="9"/>
        </w:numPr>
        <w:tabs>
          <w:tab w:val="left" w:pos="154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0" w:after="0" w:line="240" w:lineRule="auto"/>
        <w:ind w:left="0" w:right="0" w:rightChars="0" w:hanging="356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проверить исправность работы 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средств 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связи, наличие средств </w:t>
      </w:r>
      <w:r>
        <w:rPr>
          <w:rFonts w:hint="default" w:ascii="Times New Roman" w:hAnsi="Times New Roman" w:cs="Times New Roman"/>
          <w:sz w:val="28"/>
          <w:szCs w:val="28"/>
        </w:rPr>
        <w:t>пожаротушения,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документации;</w:t>
      </w:r>
    </w:p>
    <w:p>
      <w:pPr>
        <w:pStyle w:val="10"/>
        <w:keepNext w:val="0"/>
        <w:keepLines w:val="0"/>
        <w:pageBreakBefore w:val="0"/>
        <w:widowControl w:val="0"/>
        <w:numPr>
          <w:ilvl w:val="2"/>
          <w:numId w:val="9"/>
        </w:numPr>
        <w:tabs>
          <w:tab w:val="left" w:pos="154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" w:after="0" w:line="240" w:lineRule="auto"/>
        <w:ind w:left="0" w:right="0" w:rightChars="0" w:hanging="356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о 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выявленных недостатках </w:t>
      </w:r>
      <w:r>
        <w:rPr>
          <w:rFonts w:hint="default" w:ascii="Times New Roman" w:hAnsi="Times New Roman" w:cs="Times New Roman"/>
          <w:sz w:val="28"/>
          <w:szCs w:val="28"/>
        </w:rPr>
        <w:t xml:space="preserve">и 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нарушениях произвести запись </w:t>
      </w:r>
      <w:r>
        <w:rPr>
          <w:rFonts w:hint="default" w:ascii="Times New Roman" w:hAnsi="Times New Roman" w:cs="Times New Roman"/>
          <w:sz w:val="28"/>
          <w:szCs w:val="28"/>
        </w:rPr>
        <w:t>в Журнале приема - сдачи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дежурства;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1"/>
        </w:numPr>
        <w:tabs>
          <w:tab w:val="left" w:pos="154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4" w:after="0" w:line="240" w:lineRule="auto"/>
        <w:ind w:left="0" w:right="0" w:rightChars="0" w:hanging="356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доложить о произведенной смене и выявленных недостатках </w:t>
      </w:r>
      <w:r>
        <w:rPr>
          <w:rFonts w:hint="default" w:ascii="Times New Roman" w:hAnsi="Times New Roman" w:cs="Times New Roman"/>
          <w:spacing w:val="8"/>
          <w:sz w:val="28"/>
          <w:szCs w:val="28"/>
        </w:rPr>
        <w:t xml:space="preserve">коменданту общежития </w:t>
      </w:r>
      <w:r>
        <w:rPr>
          <w:rFonts w:hint="default" w:ascii="Times New Roman" w:hAnsi="Times New Roman" w:cs="Times New Roman"/>
          <w:sz w:val="28"/>
          <w:szCs w:val="28"/>
        </w:rPr>
        <w:t xml:space="preserve">и </w:t>
      </w:r>
      <w:r>
        <w:rPr>
          <w:rFonts w:hint="default" w:ascii="Times New Roman" w:hAnsi="Times New Roman" w:cs="Times New Roman"/>
          <w:spacing w:val="7"/>
          <w:sz w:val="28"/>
          <w:szCs w:val="28"/>
        </w:rPr>
        <w:t xml:space="preserve">заместителю </w:t>
      </w:r>
      <w:r>
        <w:rPr>
          <w:rFonts w:hint="default" w:ascii="Times New Roman" w:hAnsi="Times New Roman" w:cs="Times New Roman"/>
          <w:spacing w:val="8"/>
          <w:sz w:val="28"/>
          <w:szCs w:val="28"/>
        </w:rPr>
        <w:t xml:space="preserve">директора 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по 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АХЧ (в </w:t>
      </w:r>
      <w:r>
        <w:rPr>
          <w:rFonts w:hint="default" w:ascii="Times New Roman" w:hAnsi="Times New Roman" w:cs="Times New Roman"/>
          <w:sz w:val="28"/>
          <w:szCs w:val="28"/>
        </w:rPr>
        <w:t>форме служебной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записки);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1"/>
        </w:numPr>
        <w:tabs>
          <w:tab w:val="left" w:pos="154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1" w:after="0" w:line="240" w:lineRule="auto"/>
        <w:ind w:left="0" w:right="0" w:rightChars="0" w:hanging="356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осуществлять пропускной режим в общежитие в соответствии с настоящим 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>Положением;</w:t>
      </w:r>
    </w:p>
    <w:p>
      <w:pPr>
        <w:pStyle w:val="10"/>
        <w:keepNext w:val="0"/>
        <w:keepLines w:val="0"/>
        <w:pageBreakBefore w:val="0"/>
        <w:widowControl w:val="0"/>
        <w:numPr>
          <w:ilvl w:val="2"/>
          <w:numId w:val="9"/>
        </w:numPr>
        <w:tabs>
          <w:tab w:val="left" w:pos="154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" w:after="0" w:line="240" w:lineRule="auto"/>
        <w:ind w:left="0" w:right="0" w:rightChars="0" w:hanging="356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при обнаружении подозрительных лиц, взрывоопасных или подозрительных предметов и других возможных предпосылок к чрезвычайным ситуациям, вызвать полицию и действовать согласно служебной</w:t>
      </w:r>
      <w:r>
        <w:rPr>
          <w:rFonts w:hint="default" w:ascii="Times New Roman" w:hAnsi="Times New Roman" w:cs="Times New Roman"/>
          <w:spacing w:val="-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инструкции;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1"/>
        </w:numPr>
        <w:tabs>
          <w:tab w:val="left" w:pos="154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" w:after="0" w:line="240" w:lineRule="auto"/>
        <w:ind w:left="0" w:right="0" w:rightChars="0" w:hanging="356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не допускать в общежитие колледжа посторонних</w:t>
      </w:r>
      <w:r>
        <w:rPr>
          <w:rFonts w:hint="default" w:ascii="Times New Roman" w:hAnsi="Times New Roman" w:cs="Times New Roman"/>
          <w:spacing w:val="-2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лиц;</w:t>
      </w:r>
    </w:p>
    <w:p>
      <w:pPr>
        <w:pStyle w:val="10"/>
        <w:keepNext w:val="0"/>
        <w:keepLines w:val="0"/>
        <w:pageBreakBefore w:val="0"/>
        <w:widowControl w:val="0"/>
        <w:numPr>
          <w:ilvl w:val="2"/>
          <w:numId w:val="9"/>
        </w:numPr>
        <w:tabs>
          <w:tab w:val="left" w:pos="1547"/>
          <w:tab w:val="left" w:pos="1548"/>
          <w:tab w:val="left" w:pos="3551"/>
          <w:tab w:val="left" w:pos="5053"/>
          <w:tab w:val="left" w:pos="6352"/>
          <w:tab w:val="left" w:pos="806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6" w:after="0" w:line="240" w:lineRule="auto"/>
        <w:ind w:left="0" w:right="0" w:rightChars="0" w:hanging="356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обеспечивать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контроль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порядка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</w:rPr>
        <w:t>посещения</w:t>
      </w:r>
      <w:r>
        <w:rPr>
          <w:rFonts w:hint="default"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общежития </w:t>
      </w:r>
      <w:r>
        <w:rPr>
          <w:rFonts w:hint="default" w:ascii="Times New Roman" w:hAnsi="Times New Roman" w:cs="Times New Roman"/>
          <w:sz w:val="28"/>
          <w:szCs w:val="28"/>
        </w:rPr>
        <w:t>посторонними</w:t>
      </w:r>
      <w:r>
        <w:rPr>
          <w:rFonts w:hint="default"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>лицами;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1"/>
        </w:numPr>
        <w:tabs>
          <w:tab w:val="left" w:pos="154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rightChars="0" w:hanging="356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вести 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Журнал посещения общежития посторонними лицами </w:t>
      </w:r>
      <w:r>
        <w:rPr>
          <w:rFonts w:hint="default" w:ascii="Times New Roman" w:hAnsi="Times New Roman" w:cs="Times New Roman"/>
          <w:sz w:val="28"/>
          <w:szCs w:val="28"/>
        </w:rPr>
        <w:t>по установленной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форме;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1"/>
        </w:numPr>
        <w:tabs>
          <w:tab w:val="left" w:pos="154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rightChars="0" w:hanging="356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вести </w:t>
      </w:r>
      <w:r>
        <w:rPr>
          <w:rFonts w:hint="default" w:ascii="Times New Roman" w:hAnsi="Times New Roman" w:cs="Times New Roman"/>
          <w:spacing w:val="7"/>
          <w:sz w:val="28"/>
          <w:szCs w:val="28"/>
        </w:rPr>
        <w:t xml:space="preserve">Журнал </w:t>
      </w:r>
      <w:r>
        <w:rPr>
          <w:rFonts w:hint="default" w:ascii="Times New Roman" w:hAnsi="Times New Roman" w:cs="Times New Roman"/>
          <w:spacing w:val="8"/>
          <w:sz w:val="28"/>
          <w:szCs w:val="28"/>
        </w:rPr>
        <w:t xml:space="preserve">учета </w:t>
      </w:r>
      <w:r>
        <w:rPr>
          <w:rFonts w:hint="default" w:ascii="Times New Roman" w:hAnsi="Times New Roman" w:cs="Times New Roman"/>
          <w:spacing w:val="7"/>
          <w:sz w:val="28"/>
          <w:szCs w:val="28"/>
        </w:rPr>
        <w:t xml:space="preserve">выдачи </w:t>
      </w:r>
      <w:r>
        <w:rPr>
          <w:rFonts w:hint="default" w:ascii="Times New Roman" w:hAnsi="Times New Roman" w:cs="Times New Roman"/>
          <w:sz w:val="28"/>
          <w:szCs w:val="28"/>
        </w:rPr>
        <w:t xml:space="preserve">и </w:t>
      </w:r>
      <w:r>
        <w:rPr>
          <w:rFonts w:hint="default" w:ascii="Times New Roman" w:hAnsi="Times New Roman" w:cs="Times New Roman"/>
          <w:spacing w:val="7"/>
          <w:sz w:val="28"/>
          <w:szCs w:val="28"/>
        </w:rPr>
        <w:t xml:space="preserve">приема ключей 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от </w:t>
      </w:r>
      <w:r>
        <w:rPr>
          <w:rFonts w:hint="default" w:ascii="Times New Roman" w:hAnsi="Times New Roman" w:cs="Times New Roman"/>
          <w:spacing w:val="8"/>
          <w:sz w:val="28"/>
          <w:szCs w:val="28"/>
        </w:rPr>
        <w:t xml:space="preserve">помещений 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>общежития;</w:t>
      </w:r>
    </w:p>
    <w:p>
      <w:pPr>
        <w:pStyle w:val="10"/>
        <w:keepNext w:val="0"/>
        <w:keepLines w:val="0"/>
        <w:pageBreakBefore w:val="0"/>
        <w:widowControl w:val="0"/>
        <w:numPr>
          <w:ilvl w:val="2"/>
          <w:numId w:val="9"/>
        </w:numPr>
        <w:tabs>
          <w:tab w:val="left" w:pos="1547"/>
          <w:tab w:val="left" w:pos="154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" w:after="0" w:line="240" w:lineRule="auto"/>
        <w:ind w:left="0" w:right="0" w:rightChars="0" w:hanging="356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вести Журнал регистрации</w:t>
      </w:r>
      <w:r>
        <w:rPr>
          <w:rFonts w:hint="default" w:ascii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автотранспорта.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9"/>
        </w:numPr>
        <w:tabs>
          <w:tab w:val="left" w:pos="61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9" w:after="0" w:line="240" w:lineRule="auto"/>
        <w:ind w:left="0" w:right="0" w:rightChars="0" w:hanging="481"/>
        <w:jc w:val="both"/>
        <w:textAlignment w:val="auto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Дежурный по общежитию имеет</w:t>
      </w:r>
      <w:r>
        <w:rPr>
          <w:rFonts w:hint="default" w:ascii="Times New Roman" w:hAnsi="Times New Roman" w:cs="Times New Roman"/>
          <w:b/>
          <w:spacing w:val="-11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</w:rPr>
        <w:t>право: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0"/>
        </w:numPr>
        <w:tabs>
          <w:tab w:val="left" w:pos="29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" w:after="0" w:line="240" w:lineRule="auto"/>
        <w:ind w:left="0" w:right="0" w:rightChars="0" w:firstLine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требовать от студентов, 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проживающих, персонала </w:t>
      </w:r>
      <w:r>
        <w:rPr>
          <w:rFonts w:hint="default" w:ascii="Times New Roman" w:hAnsi="Times New Roman" w:cs="Times New Roman"/>
          <w:sz w:val="28"/>
          <w:szCs w:val="28"/>
        </w:rPr>
        <w:t xml:space="preserve">общежития колледжа и посетителей соблюдения настоящего Положения, Правил внутреннего 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>распорядка;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0"/>
        </w:numPr>
        <w:tabs>
          <w:tab w:val="left" w:pos="29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" w:after="0" w:line="240" w:lineRule="auto"/>
        <w:ind w:left="0" w:right="0" w:rightChars="0" w:firstLine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требовать немедленного устранения выявленных недостатков, пресекать </w:t>
      </w:r>
      <w:r>
        <w:rPr>
          <w:rFonts w:hint="default" w:ascii="Times New Roman" w:hAnsi="Times New Roman" w:cs="Times New Roman"/>
          <w:sz w:val="28"/>
          <w:szCs w:val="28"/>
        </w:rPr>
        <w:t>попытки нарушения распорядка дня и пропускного</w:t>
      </w:r>
      <w:r>
        <w:rPr>
          <w:rFonts w:hint="default" w:ascii="Times New Roman" w:hAnsi="Times New Roman" w:cs="Times New Roman"/>
          <w:spacing w:val="-29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режима;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0"/>
        </w:numPr>
        <w:tabs>
          <w:tab w:val="left" w:pos="29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" w:after="0" w:line="240" w:lineRule="auto"/>
        <w:ind w:left="0" w:right="0" w:rightChars="0" w:firstLine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для </w:t>
      </w:r>
      <w:r>
        <w:rPr>
          <w:rFonts w:hint="default" w:ascii="Times New Roman" w:hAnsi="Times New Roman" w:cs="Times New Roman"/>
          <w:spacing w:val="2"/>
          <w:sz w:val="28"/>
          <w:szCs w:val="28"/>
        </w:rPr>
        <w:t xml:space="preserve">выполнения </w:t>
      </w:r>
      <w:r>
        <w:rPr>
          <w:rFonts w:hint="default" w:ascii="Times New Roman" w:hAnsi="Times New Roman" w:cs="Times New Roman"/>
          <w:sz w:val="28"/>
          <w:szCs w:val="28"/>
        </w:rPr>
        <w:t>своих служебных обязанностей пользоваться средствами связи и другим оборудованием, принадлежащим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колледжу.</w:t>
      </w:r>
    </w:p>
    <w:p>
      <w:pPr>
        <w:pStyle w:val="10"/>
        <w:keepNext w:val="0"/>
        <w:keepLines w:val="0"/>
        <w:pageBreakBefore w:val="0"/>
        <w:widowControl w:val="0"/>
        <w:numPr>
          <w:ilvl w:val="1"/>
          <w:numId w:val="9"/>
        </w:numPr>
        <w:tabs>
          <w:tab w:val="left" w:pos="617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rightChars="0" w:hanging="481"/>
        <w:jc w:val="both"/>
        <w:textAlignment w:val="auto"/>
        <w:rPr>
          <w:rFonts w:hint="default" w:ascii="Times New Roman" w:hAnsi="Times New Roman" w:cs="Times New Roman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28"/>
          <w:szCs w:val="28"/>
        </w:rPr>
        <w:t>Дежурному по общежитию</w:t>
      </w:r>
      <w:r>
        <w:rPr>
          <w:rFonts w:hint="default" w:ascii="Times New Roman" w:hAnsi="Times New Roman" w:cs="Times New Roman"/>
          <w:b/>
          <w:spacing w:val="-10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</w:rPr>
        <w:t>запрещается: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0"/>
        </w:numPr>
        <w:tabs>
          <w:tab w:val="left" w:pos="29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rightChars="0" w:hanging="174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покидать пост без разрешения коменданта</w:t>
      </w:r>
      <w:r>
        <w:rPr>
          <w:rFonts w:hint="default"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общежития;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0"/>
        </w:numPr>
        <w:tabs>
          <w:tab w:val="left" w:pos="29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rightChars="0" w:firstLine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допускать на пост (в служебное помещение) посторонних лиц. На посту (в служебном помещении) могут находиться только дежурный по</w:t>
      </w:r>
      <w:r>
        <w:rPr>
          <w:rFonts w:hint="default" w:ascii="Times New Roman" w:hAnsi="Times New Roman" w:cs="Times New Roman"/>
          <w:spacing w:val="-22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общежитию;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0"/>
        </w:numPr>
        <w:tabs>
          <w:tab w:val="left" w:pos="291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240" w:lineRule="auto"/>
        <w:ind w:left="0" w:right="0" w:rightChars="0" w:firstLine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без</w:t>
      </w:r>
      <w:r>
        <w:rPr>
          <w:rFonts w:hint="default" w:ascii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разрешения</w:t>
      </w:r>
      <w:r>
        <w:rPr>
          <w:rFonts w:hint="default" w:ascii="Times New Roman" w:hAnsi="Times New Roman" w:cs="Times New Roman"/>
          <w:spacing w:val="-14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коменданта</w:t>
      </w:r>
      <w:r>
        <w:rPr>
          <w:rFonts w:hint="default" w:ascii="Times New Roman" w:hAnsi="Times New Roman" w:cs="Times New Roman"/>
          <w:spacing w:val="-17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общежития</w:t>
      </w:r>
      <w:r>
        <w:rPr>
          <w:rFonts w:hint="default"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самостоятельно</w:t>
      </w:r>
      <w:r>
        <w:rPr>
          <w:rFonts w:hint="default" w:ascii="Times New Roman" w:hAnsi="Times New Roman" w:cs="Times New Roman"/>
          <w:spacing w:val="-16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производить</w:t>
      </w:r>
      <w:r>
        <w:rPr>
          <w:rFonts w:hint="default" w:ascii="Times New Roman" w:hAnsi="Times New Roman" w:cs="Times New Roman"/>
          <w:spacing w:val="-15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замену 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смен. 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Это 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должно быть 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отражено </w:t>
      </w:r>
      <w:r>
        <w:rPr>
          <w:rFonts w:hint="default" w:ascii="Times New Roman" w:hAnsi="Times New Roman" w:cs="Times New Roman"/>
          <w:sz w:val="28"/>
          <w:szCs w:val="28"/>
        </w:rPr>
        <w:t xml:space="preserve">в 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служебной 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записке </w:t>
      </w:r>
      <w:r>
        <w:rPr>
          <w:rFonts w:hint="default" w:ascii="Times New Roman" w:hAnsi="Times New Roman" w:cs="Times New Roman"/>
          <w:spacing w:val="3"/>
          <w:sz w:val="28"/>
          <w:szCs w:val="28"/>
        </w:rPr>
        <w:t xml:space="preserve">на 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имя 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директора </w:t>
      </w:r>
      <w:r>
        <w:rPr>
          <w:rFonts w:hint="default" w:ascii="Times New Roman" w:hAnsi="Times New Roman" w:cs="Times New Roman"/>
          <w:sz w:val="28"/>
          <w:szCs w:val="28"/>
        </w:rPr>
        <w:t>колледжа (замена допускается только аналогичными</w:t>
      </w:r>
      <w:r>
        <w:rPr>
          <w:rFonts w:hint="default"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должностями);</w:t>
      </w:r>
    </w:p>
    <w:p>
      <w:pPr>
        <w:pStyle w:val="10"/>
        <w:keepNext w:val="0"/>
        <w:keepLines w:val="0"/>
        <w:pageBreakBefore w:val="0"/>
        <w:widowControl w:val="0"/>
        <w:numPr>
          <w:ilvl w:val="0"/>
          <w:numId w:val="10"/>
        </w:numPr>
        <w:tabs>
          <w:tab w:val="left" w:pos="35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" w:after="0" w:line="240" w:lineRule="auto"/>
        <w:ind w:left="0" w:right="0" w:rightChars="0" w:firstLine="0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допускать </w:t>
      </w:r>
      <w:r>
        <w:rPr>
          <w:rFonts w:hint="default" w:ascii="Times New Roman" w:hAnsi="Times New Roman" w:cs="Times New Roman"/>
          <w:sz w:val="28"/>
          <w:szCs w:val="28"/>
        </w:rPr>
        <w:t xml:space="preserve">в 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общежитие посторонних </w:t>
      </w:r>
      <w:r>
        <w:rPr>
          <w:rFonts w:hint="default" w:ascii="Times New Roman" w:hAnsi="Times New Roman" w:cs="Times New Roman"/>
          <w:spacing w:val="4"/>
          <w:sz w:val="28"/>
          <w:szCs w:val="28"/>
        </w:rPr>
        <w:t xml:space="preserve">лиц </w:t>
      </w:r>
      <w:r>
        <w:rPr>
          <w:rFonts w:hint="default" w:ascii="Times New Roman" w:hAnsi="Times New Roman" w:cs="Times New Roman"/>
          <w:sz w:val="28"/>
          <w:szCs w:val="28"/>
        </w:rPr>
        <w:t xml:space="preserve">с </w:t>
      </w:r>
      <w:r>
        <w:rPr>
          <w:rFonts w:hint="default" w:ascii="Times New Roman" w:hAnsi="Times New Roman" w:cs="Times New Roman"/>
          <w:spacing w:val="5"/>
          <w:sz w:val="28"/>
          <w:szCs w:val="28"/>
        </w:rPr>
        <w:t xml:space="preserve">нарушением </w:t>
      </w:r>
      <w:r>
        <w:rPr>
          <w:rFonts w:hint="default" w:ascii="Times New Roman" w:hAnsi="Times New Roman" w:cs="Times New Roman"/>
          <w:spacing w:val="6"/>
          <w:sz w:val="28"/>
          <w:szCs w:val="28"/>
        </w:rPr>
        <w:t xml:space="preserve">установленных </w:t>
      </w:r>
      <w:r>
        <w:rPr>
          <w:rFonts w:hint="default" w:ascii="Times New Roman" w:hAnsi="Times New Roman" w:cs="Times New Roman"/>
          <w:spacing w:val="-3"/>
          <w:sz w:val="28"/>
          <w:szCs w:val="28"/>
        </w:rPr>
        <w:t>Правил;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rightChars="0" w:firstLine="499"/>
        <w:jc w:val="both"/>
        <w:textAlignment w:val="auto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на рабочем месте употреблять спиртосодержащие напитки, слабоалкогольные коктейли, пиво, наркотические вещества, психотропные и токсические вещества.</w:t>
      </w:r>
    </w:p>
    <w:sectPr>
      <w:headerReference r:id="rId3" w:type="default"/>
      <w:footerReference r:id="rId4" w:type="default"/>
      <w:pgSz w:w="11910" w:h="16840"/>
      <w:pgMar w:top="850" w:right="1134" w:bottom="850" w:left="1134" w:header="720" w:footer="720" w:gutter="0"/>
      <w:pgNumType w:fmt="decimal" w:start="1"/>
      <w:cols w:equalWidth="0" w:num="1">
        <w:col w:w="9590"/>
      </w:cols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22"/>
      </w:rPr>
      <w:pict>
        <v:shape id="_x0000_s4097" o:spid="_x0000_s4097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6"/>
                  <w:rPr>
                    <w:lang w:val="ru-RU"/>
                  </w:rPr>
                </w:pPr>
                <w:r>
                  <w:rPr>
                    <w:lang w:val="ru-RU"/>
                  </w:rPr>
                  <w:fldChar w:fldCharType="begin"/>
                </w:r>
                <w:r>
                  <w:rPr>
                    <w:lang w:val="ru-RU"/>
                  </w:rPr>
                  <w:instrText xml:space="preserve"> PAGE  \* MERGEFORMAT </w:instrText>
                </w:r>
                <w:r>
                  <w:rPr>
                    <w:lang w:val="ru-RU"/>
                  </w:rPr>
                  <w:fldChar w:fldCharType="separate"/>
                </w:r>
                <w:r>
                  <w:rPr>
                    <w:lang w:val="ru-RU"/>
                  </w:rPr>
                  <w:t>2</w:t>
                </w:r>
                <w:r>
                  <w:rPr>
                    <w:lang w:val="ru-RU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E306ED"/>
    <w:multiLevelType w:val="multilevel"/>
    <w:tmpl w:val="B5E306ED"/>
    <w:lvl w:ilvl="0" w:tentative="0">
      <w:start w:val="0"/>
      <w:numFmt w:val="bullet"/>
      <w:lvlText w:val="-"/>
      <w:lvlJc w:val="left"/>
      <w:pPr>
        <w:ind w:left="136" w:hanging="188"/>
      </w:pPr>
      <w:rPr>
        <w:rFonts w:hint="default" w:ascii="Times New Roman" w:hAnsi="Times New Roman" w:eastAsia="Times New Roman" w:cs="Times New Roman"/>
        <w:spacing w:val="-13"/>
        <w:w w:val="99"/>
        <w:sz w:val="24"/>
        <w:szCs w:val="24"/>
        <w:lang w:val="ru-RU" w:eastAsia="ru-RU" w:bidi="ru-RU"/>
      </w:rPr>
    </w:lvl>
    <w:lvl w:ilvl="1" w:tentative="0">
      <w:start w:val="0"/>
      <w:numFmt w:val="bullet"/>
      <w:lvlText w:val="•"/>
      <w:lvlJc w:val="left"/>
      <w:pPr>
        <w:ind w:left="1084" w:hanging="188"/>
      </w:pPr>
      <w:rPr>
        <w:rFonts w:hint="default"/>
        <w:lang w:val="ru-RU" w:eastAsia="ru-RU" w:bidi="ru-RU"/>
      </w:rPr>
    </w:lvl>
    <w:lvl w:ilvl="2" w:tentative="0">
      <w:start w:val="0"/>
      <w:numFmt w:val="bullet"/>
      <w:lvlText w:val="•"/>
      <w:lvlJc w:val="left"/>
      <w:pPr>
        <w:ind w:left="2029" w:hanging="188"/>
      </w:pPr>
      <w:rPr>
        <w:rFonts w:hint="default"/>
        <w:lang w:val="ru-RU" w:eastAsia="ru-RU" w:bidi="ru-RU"/>
      </w:rPr>
    </w:lvl>
    <w:lvl w:ilvl="3" w:tentative="0">
      <w:start w:val="0"/>
      <w:numFmt w:val="bullet"/>
      <w:lvlText w:val="•"/>
      <w:lvlJc w:val="left"/>
      <w:pPr>
        <w:ind w:left="2974" w:hanging="188"/>
      </w:pPr>
      <w:rPr>
        <w:rFonts w:hint="default"/>
        <w:lang w:val="ru-RU" w:eastAsia="ru-RU" w:bidi="ru-RU"/>
      </w:rPr>
    </w:lvl>
    <w:lvl w:ilvl="4" w:tentative="0">
      <w:start w:val="0"/>
      <w:numFmt w:val="bullet"/>
      <w:lvlText w:val="•"/>
      <w:lvlJc w:val="left"/>
      <w:pPr>
        <w:ind w:left="3919" w:hanging="188"/>
      </w:pPr>
      <w:rPr>
        <w:rFonts w:hint="default"/>
        <w:lang w:val="ru-RU" w:eastAsia="ru-RU" w:bidi="ru-RU"/>
      </w:rPr>
    </w:lvl>
    <w:lvl w:ilvl="5" w:tentative="0">
      <w:start w:val="0"/>
      <w:numFmt w:val="bullet"/>
      <w:lvlText w:val="•"/>
      <w:lvlJc w:val="left"/>
      <w:pPr>
        <w:ind w:left="4864" w:hanging="188"/>
      </w:pPr>
      <w:rPr>
        <w:rFonts w:hint="default"/>
        <w:lang w:val="ru-RU" w:eastAsia="ru-RU" w:bidi="ru-RU"/>
      </w:rPr>
    </w:lvl>
    <w:lvl w:ilvl="6" w:tentative="0">
      <w:start w:val="0"/>
      <w:numFmt w:val="bullet"/>
      <w:lvlText w:val="•"/>
      <w:lvlJc w:val="left"/>
      <w:pPr>
        <w:ind w:left="5809" w:hanging="188"/>
      </w:pPr>
      <w:rPr>
        <w:rFonts w:hint="default"/>
        <w:lang w:val="ru-RU" w:eastAsia="ru-RU" w:bidi="ru-RU"/>
      </w:rPr>
    </w:lvl>
    <w:lvl w:ilvl="7" w:tentative="0">
      <w:start w:val="0"/>
      <w:numFmt w:val="bullet"/>
      <w:lvlText w:val="•"/>
      <w:lvlJc w:val="left"/>
      <w:pPr>
        <w:ind w:left="6754" w:hanging="188"/>
      </w:pPr>
      <w:rPr>
        <w:rFonts w:hint="default"/>
        <w:lang w:val="ru-RU" w:eastAsia="ru-RU" w:bidi="ru-RU"/>
      </w:rPr>
    </w:lvl>
    <w:lvl w:ilvl="8" w:tentative="0">
      <w:start w:val="0"/>
      <w:numFmt w:val="bullet"/>
      <w:lvlText w:val="•"/>
      <w:lvlJc w:val="left"/>
      <w:pPr>
        <w:ind w:left="7699" w:hanging="188"/>
      </w:pPr>
      <w:rPr>
        <w:rFonts w:hint="default"/>
        <w:lang w:val="ru-RU" w:eastAsia="ru-RU" w:bidi="ru-RU"/>
      </w:rPr>
    </w:lvl>
  </w:abstractNum>
  <w:abstractNum w:abstractNumId="1">
    <w:nsid w:val="BF205925"/>
    <w:multiLevelType w:val="multilevel"/>
    <w:tmpl w:val="BF205925"/>
    <w:lvl w:ilvl="0" w:tentative="0">
      <w:start w:val="3"/>
      <w:numFmt w:val="decimal"/>
      <w:lvlText w:val="%1"/>
      <w:lvlJc w:val="left"/>
      <w:pPr>
        <w:ind w:left="1403" w:hanging="557"/>
        <w:jc w:val="left"/>
      </w:pPr>
      <w:rPr>
        <w:rFonts w:hint="default"/>
        <w:lang w:val="ru-RU" w:eastAsia="ru-RU" w:bidi="ru-RU"/>
      </w:rPr>
    </w:lvl>
    <w:lvl w:ilvl="1" w:tentative="0">
      <w:start w:val="1"/>
      <w:numFmt w:val="decimal"/>
      <w:lvlText w:val="%1.%2."/>
      <w:lvlJc w:val="left"/>
      <w:pPr>
        <w:ind w:left="1403" w:hanging="557"/>
        <w:jc w:val="left"/>
      </w:pPr>
      <w:rPr>
        <w:rFonts w:hint="default" w:ascii="Times New Roman" w:hAnsi="Times New Roman" w:eastAsia="Times New Roman" w:cs="Times New Roman"/>
        <w:spacing w:val="-10"/>
        <w:w w:val="100"/>
        <w:sz w:val="24"/>
        <w:szCs w:val="24"/>
        <w:lang w:val="ru-RU" w:eastAsia="ru-RU" w:bidi="ru-RU"/>
      </w:rPr>
    </w:lvl>
    <w:lvl w:ilvl="2" w:tentative="0">
      <w:start w:val="1"/>
      <w:numFmt w:val="decimal"/>
      <w:lvlText w:val="%1.%2.%3."/>
      <w:lvlJc w:val="left"/>
      <w:pPr>
        <w:ind w:left="136" w:hanging="701"/>
        <w:jc w:val="left"/>
      </w:pPr>
      <w:rPr>
        <w:rFonts w:hint="default"/>
        <w:b/>
        <w:bCs/>
        <w:spacing w:val="0"/>
        <w:w w:val="83"/>
        <w:lang w:val="ru-RU" w:eastAsia="ru-RU" w:bidi="ru-RU"/>
      </w:rPr>
    </w:lvl>
    <w:lvl w:ilvl="3" w:tentative="0">
      <w:start w:val="0"/>
      <w:numFmt w:val="bullet"/>
      <w:lvlText w:val="•"/>
      <w:lvlJc w:val="left"/>
      <w:pPr>
        <w:ind w:left="2423" w:hanging="701"/>
      </w:pPr>
      <w:rPr>
        <w:rFonts w:hint="default"/>
        <w:lang w:val="ru-RU" w:eastAsia="ru-RU" w:bidi="ru-RU"/>
      </w:rPr>
    </w:lvl>
    <w:lvl w:ilvl="4" w:tentative="0">
      <w:start w:val="0"/>
      <w:numFmt w:val="bullet"/>
      <w:lvlText w:val="•"/>
      <w:lvlJc w:val="left"/>
      <w:pPr>
        <w:ind w:left="3447" w:hanging="701"/>
      </w:pPr>
      <w:rPr>
        <w:rFonts w:hint="default"/>
        <w:lang w:val="ru-RU" w:eastAsia="ru-RU" w:bidi="ru-RU"/>
      </w:rPr>
    </w:lvl>
    <w:lvl w:ilvl="5" w:tentative="0">
      <w:start w:val="0"/>
      <w:numFmt w:val="bullet"/>
      <w:lvlText w:val="•"/>
      <w:lvlJc w:val="left"/>
      <w:pPr>
        <w:ind w:left="4470" w:hanging="701"/>
      </w:pPr>
      <w:rPr>
        <w:rFonts w:hint="default"/>
        <w:lang w:val="ru-RU" w:eastAsia="ru-RU" w:bidi="ru-RU"/>
      </w:rPr>
    </w:lvl>
    <w:lvl w:ilvl="6" w:tentative="0">
      <w:start w:val="0"/>
      <w:numFmt w:val="bullet"/>
      <w:lvlText w:val="•"/>
      <w:lvlJc w:val="left"/>
      <w:pPr>
        <w:ind w:left="5494" w:hanging="701"/>
      </w:pPr>
      <w:rPr>
        <w:rFonts w:hint="default"/>
        <w:lang w:val="ru-RU" w:eastAsia="ru-RU" w:bidi="ru-RU"/>
      </w:rPr>
    </w:lvl>
    <w:lvl w:ilvl="7" w:tentative="0">
      <w:start w:val="0"/>
      <w:numFmt w:val="bullet"/>
      <w:lvlText w:val="•"/>
      <w:lvlJc w:val="left"/>
      <w:pPr>
        <w:ind w:left="6518" w:hanging="701"/>
      </w:pPr>
      <w:rPr>
        <w:rFonts w:hint="default"/>
        <w:lang w:val="ru-RU" w:eastAsia="ru-RU" w:bidi="ru-RU"/>
      </w:rPr>
    </w:lvl>
    <w:lvl w:ilvl="8" w:tentative="0">
      <w:start w:val="0"/>
      <w:numFmt w:val="bullet"/>
      <w:lvlText w:val="•"/>
      <w:lvlJc w:val="left"/>
      <w:pPr>
        <w:ind w:left="7541" w:hanging="701"/>
      </w:pPr>
      <w:rPr>
        <w:rFonts w:hint="default"/>
        <w:lang w:val="ru-RU" w:eastAsia="ru-RU" w:bidi="ru-RU"/>
      </w:rPr>
    </w:lvl>
  </w:abstractNum>
  <w:abstractNum w:abstractNumId="2">
    <w:nsid w:val="C8879AEF"/>
    <w:multiLevelType w:val="multilevel"/>
    <w:tmpl w:val="C8879AEF"/>
    <w:lvl w:ilvl="0" w:tentative="0">
      <w:start w:val="0"/>
      <w:numFmt w:val="bullet"/>
      <w:lvlText w:val="-"/>
      <w:lvlJc w:val="left"/>
      <w:pPr>
        <w:ind w:left="126" w:hanging="356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ru-RU" w:bidi="ru-RU"/>
      </w:rPr>
    </w:lvl>
    <w:lvl w:ilvl="1" w:tentative="0">
      <w:start w:val="0"/>
      <w:numFmt w:val="bullet"/>
      <w:lvlText w:val="•"/>
      <w:lvlJc w:val="left"/>
      <w:pPr>
        <w:ind w:left="1066" w:hanging="356"/>
      </w:pPr>
      <w:rPr>
        <w:rFonts w:hint="default"/>
        <w:lang w:val="ru-RU" w:eastAsia="ru-RU" w:bidi="ru-RU"/>
      </w:rPr>
    </w:lvl>
    <w:lvl w:ilvl="2" w:tentative="0">
      <w:start w:val="0"/>
      <w:numFmt w:val="bullet"/>
      <w:lvlText w:val="•"/>
      <w:lvlJc w:val="left"/>
      <w:pPr>
        <w:ind w:left="2013" w:hanging="356"/>
      </w:pPr>
      <w:rPr>
        <w:rFonts w:hint="default"/>
        <w:lang w:val="ru-RU" w:eastAsia="ru-RU" w:bidi="ru-RU"/>
      </w:rPr>
    </w:lvl>
    <w:lvl w:ilvl="3" w:tentative="0">
      <w:start w:val="0"/>
      <w:numFmt w:val="bullet"/>
      <w:lvlText w:val="•"/>
      <w:lvlJc w:val="left"/>
      <w:pPr>
        <w:ind w:left="2960" w:hanging="356"/>
      </w:pPr>
      <w:rPr>
        <w:rFonts w:hint="default"/>
        <w:lang w:val="ru-RU" w:eastAsia="ru-RU" w:bidi="ru-RU"/>
      </w:rPr>
    </w:lvl>
    <w:lvl w:ilvl="4" w:tentative="0">
      <w:start w:val="0"/>
      <w:numFmt w:val="bullet"/>
      <w:lvlText w:val="•"/>
      <w:lvlJc w:val="left"/>
      <w:pPr>
        <w:ind w:left="3907" w:hanging="356"/>
      </w:pPr>
      <w:rPr>
        <w:rFonts w:hint="default"/>
        <w:lang w:val="ru-RU" w:eastAsia="ru-RU" w:bidi="ru-RU"/>
      </w:rPr>
    </w:lvl>
    <w:lvl w:ilvl="5" w:tentative="0">
      <w:start w:val="0"/>
      <w:numFmt w:val="bullet"/>
      <w:lvlText w:val="•"/>
      <w:lvlJc w:val="left"/>
      <w:pPr>
        <w:ind w:left="4854" w:hanging="356"/>
      </w:pPr>
      <w:rPr>
        <w:rFonts w:hint="default"/>
        <w:lang w:val="ru-RU" w:eastAsia="ru-RU" w:bidi="ru-RU"/>
      </w:rPr>
    </w:lvl>
    <w:lvl w:ilvl="6" w:tentative="0">
      <w:start w:val="0"/>
      <w:numFmt w:val="bullet"/>
      <w:lvlText w:val="•"/>
      <w:lvlJc w:val="left"/>
      <w:pPr>
        <w:ind w:left="5801" w:hanging="356"/>
      </w:pPr>
      <w:rPr>
        <w:rFonts w:hint="default"/>
        <w:lang w:val="ru-RU" w:eastAsia="ru-RU" w:bidi="ru-RU"/>
      </w:rPr>
    </w:lvl>
    <w:lvl w:ilvl="7" w:tentative="0">
      <w:start w:val="0"/>
      <w:numFmt w:val="bullet"/>
      <w:lvlText w:val="•"/>
      <w:lvlJc w:val="left"/>
      <w:pPr>
        <w:ind w:left="6748" w:hanging="356"/>
      </w:pPr>
      <w:rPr>
        <w:rFonts w:hint="default"/>
        <w:lang w:val="ru-RU" w:eastAsia="ru-RU" w:bidi="ru-RU"/>
      </w:rPr>
    </w:lvl>
    <w:lvl w:ilvl="8" w:tentative="0">
      <w:start w:val="0"/>
      <w:numFmt w:val="bullet"/>
      <w:lvlText w:val="•"/>
      <w:lvlJc w:val="left"/>
      <w:pPr>
        <w:ind w:left="7695" w:hanging="356"/>
      </w:pPr>
      <w:rPr>
        <w:rFonts w:hint="default"/>
        <w:lang w:val="ru-RU" w:eastAsia="ru-RU" w:bidi="ru-RU"/>
      </w:rPr>
    </w:lvl>
  </w:abstractNum>
  <w:abstractNum w:abstractNumId="3">
    <w:nsid w:val="CF092B84"/>
    <w:multiLevelType w:val="multilevel"/>
    <w:tmpl w:val="CF092B84"/>
    <w:lvl w:ilvl="0" w:tentative="0">
      <w:start w:val="1"/>
      <w:numFmt w:val="decimal"/>
      <w:lvlText w:val="%1"/>
      <w:lvlJc w:val="left"/>
      <w:pPr>
        <w:ind w:left="126" w:hanging="394"/>
        <w:jc w:val="left"/>
      </w:pPr>
      <w:rPr>
        <w:rFonts w:hint="default"/>
        <w:lang w:val="ru-RU" w:eastAsia="ru-RU" w:bidi="ru-RU"/>
      </w:rPr>
    </w:lvl>
    <w:lvl w:ilvl="1" w:tentative="0">
      <w:start w:val="1"/>
      <w:numFmt w:val="decimal"/>
      <w:lvlText w:val="%1.%2."/>
      <w:lvlJc w:val="left"/>
      <w:pPr>
        <w:ind w:left="126" w:hanging="394"/>
        <w:jc w:val="left"/>
      </w:pPr>
      <w:rPr>
        <w:rFonts w:hint="default"/>
        <w:b/>
        <w:bCs/>
        <w:spacing w:val="-22"/>
        <w:w w:val="106"/>
        <w:lang w:val="ru-RU" w:eastAsia="ru-RU" w:bidi="ru-RU"/>
      </w:rPr>
    </w:lvl>
    <w:lvl w:ilvl="2" w:tentative="0">
      <w:start w:val="0"/>
      <w:numFmt w:val="bullet"/>
      <w:lvlText w:val="•"/>
      <w:lvlJc w:val="left"/>
      <w:pPr>
        <w:ind w:left="2013" w:hanging="394"/>
      </w:pPr>
      <w:rPr>
        <w:rFonts w:hint="default"/>
        <w:lang w:val="ru-RU" w:eastAsia="ru-RU" w:bidi="ru-RU"/>
      </w:rPr>
    </w:lvl>
    <w:lvl w:ilvl="3" w:tentative="0">
      <w:start w:val="0"/>
      <w:numFmt w:val="bullet"/>
      <w:lvlText w:val="•"/>
      <w:lvlJc w:val="left"/>
      <w:pPr>
        <w:ind w:left="2960" w:hanging="394"/>
      </w:pPr>
      <w:rPr>
        <w:rFonts w:hint="default"/>
        <w:lang w:val="ru-RU" w:eastAsia="ru-RU" w:bidi="ru-RU"/>
      </w:rPr>
    </w:lvl>
    <w:lvl w:ilvl="4" w:tentative="0">
      <w:start w:val="0"/>
      <w:numFmt w:val="bullet"/>
      <w:lvlText w:val="•"/>
      <w:lvlJc w:val="left"/>
      <w:pPr>
        <w:ind w:left="3907" w:hanging="394"/>
      </w:pPr>
      <w:rPr>
        <w:rFonts w:hint="default"/>
        <w:lang w:val="ru-RU" w:eastAsia="ru-RU" w:bidi="ru-RU"/>
      </w:rPr>
    </w:lvl>
    <w:lvl w:ilvl="5" w:tentative="0">
      <w:start w:val="0"/>
      <w:numFmt w:val="bullet"/>
      <w:lvlText w:val="•"/>
      <w:lvlJc w:val="left"/>
      <w:pPr>
        <w:ind w:left="4854" w:hanging="394"/>
      </w:pPr>
      <w:rPr>
        <w:rFonts w:hint="default"/>
        <w:lang w:val="ru-RU" w:eastAsia="ru-RU" w:bidi="ru-RU"/>
      </w:rPr>
    </w:lvl>
    <w:lvl w:ilvl="6" w:tentative="0">
      <w:start w:val="0"/>
      <w:numFmt w:val="bullet"/>
      <w:lvlText w:val="•"/>
      <w:lvlJc w:val="left"/>
      <w:pPr>
        <w:ind w:left="5801" w:hanging="394"/>
      </w:pPr>
      <w:rPr>
        <w:rFonts w:hint="default"/>
        <w:lang w:val="ru-RU" w:eastAsia="ru-RU" w:bidi="ru-RU"/>
      </w:rPr>
    </w:lvl>
    <w:lvl w:ilvl="7" w:tentative="0">
      <w:start w:val="0"/>
      <w:numFmt w:val="bullet"/>
      <w:lvlText w:val="•"/>
      <w:lvlJc w:val="left"/>
      <w:pPr>
        <w:ind w:left="6748" w:hanging="394"/>
      </w:pPr>
      <w:rPr>
        <w:rFonts w:hint="default"/>
        <w:lang w:val="ru-RU" w:eastAsia="ru-RU" w:bidi="ru-RU"/>
      </w:rPr>
    </w:lvl>
    <w:lvl w:ilvl="8" w:tentative="0">
      <w:start w:val="0"/>
      <w:numFmt w:val="bullet"/>
      <w:lvlText w:val="•"/>
      <w:lvlJc w:val="left"/>
      <w:pPr>
        <w:ind w:left="7695" w:hanging="394"/>
      </w:pPr>
      <w:rPr>
        <w:rFonts w:hint="default"/>
        <w:lang w:val="ru-RU" w:eastAsia="ru-RU" w:bidi="ru-RU"/>
      </w:rPr>
    </w:lvl>
  </w:abstractNum>
  <w:abstractNum w:abstractNumId="4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3909" w:hanging="423"/>
        <w:jc w:val="right"/>
      </w:pPr>
      <w:rPr>
        <w:rFonts w:hint="default" w:ascii="Times New Roman" w:hAnsi="Times New Roman" w:eastAsia="Times New Roman" w:cs="Times New Roman"/>
        <w:b/>
        <w:bCs/>
        <w:spacing w:val="-16"/>
        <w:w w:val="106"/>
        <w:sz w:val="24"/>
        <w:szCs w:val="24"/>
        <w:lang w:val="ru-RU" w:eastAsia="ru-RU" w:bidi="ru-RU"/>
      </w:rPr>
    </w:lvl>
    <w:lvl w:ilvl="1" w:tentative="0">
      <w:start w:val="0"/>
      <w:numFmt w:val="bullet"/>
      <w:lvlText w:val="•"/>
      <w:lvlJc w:val="left"/>
      <w:pPr>
        <w:ind w:left="4468" w:hanging="423"/>
      </w:pPr>
      <w:rPr>
        <w:rFonts w:hint="default"/>
        <w:lang w:val="ru-RU" w:eastAsia="ru-RU" w:bidi="ru-RU"/>
      </w:rPr>
    </w:lvl>
    <w:lvl w:ilvl="2" w:tentative="0">
      <w:start w:val="0"/>
      <w:numFmt w:val="bullet"/>
      <w:lvlText w:val="•"/>
      <w:lvlJc w:val="left"/>
      <w:pPr>
        <w:ind w:left="5037" w:hanging="423"/>
      </w:pPr>
      <w:rPr>
        <w:rFonts w:hint="default"/>
        <w:lang w:val="ru-RU" w:eastAsia="ru-RU" w:bidi="ru-RU"/>
      </w:rPr>
    </w:lvl>
    <w:lvl w:ilvl="3" w:tentative="0">
      <w:start w:val="0"/>
      <w:numFmt w:val="bullet"/>
      <w:lvlText w:val="•"/>
      <w:lvlJc w:val="left"/>
      <w:pPr>
        <w:ind w:left="5606" w:hanging="423"/>
      </w:pPr>
      <w:rPr>
        <w:rFonts w:hint="default"/>
        <w:lang w:val="ru-RU" w:eastAsia="ru-RU" w:bidi="ru-RU"/>
      </w:rPr>
    </w:lvl>
    <w:lvl w:ilvl="4" w:tentative="0">
      <w:start w:val="0"/>
      <w:numFmt w:val="bullet"/>
      <w:lvlText w:val="•"/>
      <w:lvlJc w:val="left"/>
      <w:pPr>
        <w:ind w:left="6175" w:hanging="423"/>
      </w:pPr>
      <w:rPr>
        <w:rFonts w:hint="default"/>
        <w:lang w:val="ru-RU" w:eastAsia="ru-RU" w:bidi="ru-RU"/>
      </w:rPr>
    </w:lvl>
    <w:lvl w:ilvl="5" w:tentative="0">
      <w:start w:val="0"/>
      <w:numFmt w:val="bullet"/>
      <w:lvlText w:val="•"/>
      <w:lvlJc w:val="left"/>
      <w:pPr>
        <w:ind w:left="6744" w:hanging="423"/>
      </w:pPr>
      <w:rPr>
        <w:rFonts w:hint="default"/>
        <w:lang w:val="ru-RU" w:eastAsia="ru-RU" w:bidi="ru-RU"/>
      </w:rPr>
    </w:lvl>
    <w:lvl w:ilvl="6" w:tentative="0">
      <w:start w:val="0"/>
      <w:numFmt w:val="bullet"/>
      <w:lvlText w:val="•"/>
      <w:lvlJc w:val="left"/>
      <w:pPr>
        <w:ind w:left="7313" w:hanging="423"/>
      </w:pPr>
      <w:rPr>
        <w:rFonts w:hint="default"/>
        <w:lang w:val="ru-RU" w:eastAsia="ru-RU" w:bidi="ru-RU"/>
      </w:rPr>
    </w:lvl>
    <w:lvl w:ilvl="7" w:tentative="0">
      <w:start w:val="0"/>
      <w:numFmt w:val="bullet"/>
      <w:lvlText w:val="•"/>
      <w:lvlJc w:val="left"/>
      <w:pPr>
        <w:ind w:left="7882" w:hanging="423"/>
      </w:pPr>
      <w:rPr>
        <w:rFonts w:hint="default"/>
        <w:lang w:val="ru-RU" w:eastAsia="ru-RU" w:bidi="ru-RU"/>
      </w:rPr>
    </w:lvl>
    <w:lvl w:ilvl="8" w:tentative="0">
      <w:start w:val="0"/>
      <w:numFmt w:val="bullet"/>
      <w:lvlText w:val="•"/>
      <w:lvlJc w:val="left"/>
      <w:pPr>
        <w:ind w:left="8451" w:hanging="423"/>
      </w:pPr>
      <w:rPr>
        <w:rFonts w:hint="default"/>
        <w:lang w:val="ru-RU" w:eastAsia="ru-RU" w:bidi="ru-RU"/>
      </w:rPr>
    </w:lvl>
  </w:abstractNum>
  <w:abstractNum w:abstractNumId="5">
    <w:nsid w:val="0248C179"/>
    <w:multiLevelType w:val="multilevel"/>
    <w:tmpl w:val="0248C179"/>
    <w:lvl w:ilvl="0" w:tentative="0">
      <w:start w:val="7"/>
      <w:numFmt w:val="decimal"/>
      <w:lvlText w:val="%1"/>
      <w:lvlJc w:val="left"/>
      <w:pPr>
        <w:ind w:left="126" w:hanging="413"/>
        <w:jc w:val="left"/>
      </w:pPr>
      <w:rPr>
        <w:rFonts w:hint="default"/>
        <w:lang w:val="ru-RU" w:eastAsia="ru-RU" w:bidi="ru-RU"/>
      </w:rPr>
    </w:lvl>
    <w:lvl w:ilvl="1" w:tentative="0">
      <w:start w:val="1"/>
      <w:numFmt w:val="decimal"/>
      <w:lvlText w:val="%1.%2."/>
      <w:lvlJc w:val="left"/>
      <w:pPr>
        <w:ind w:left="126" w:hanging="413"/>
        <w:jc w:val="left"/>
      </w:pPr>
      <w:rPr>
        <w:rFonts w:hint="default"/>
        <w:b/>
        <w:bCs/>
        <w:spacing w:val="-8"/>
        <w:w w:val="100"/>
        <w:lang w:val="ru-RU" w:eastAsia="ru-RU" w:bidi="ru-RU"/>
      </w:rPr>
    </w:lvl>
    <w:lvl w:ilvl="2" w:tentative="0">
      <w:start w:val="0"/>
      <w:numFmt w:val="bullet"/>
      <w:lvlText w:val="•"/>
      <w:lvlJc w:val="left"/>
      <w:pPr>
        <w:ind w:left="2013" w:hanging="413"/>
      </w:pPr>
      <w:rPr>
        <w:rFonts w:hint="default"/>
        <w:lang w:val="ru-RU" w:eastAsia="ru-RU" w:bidi="ru-RU"/>
      </w:rPr>
    </w:lvl>
    <w:lvl w:ilvl="3" w:tentative="0">
      <w:start w:val="0"/>
      <w:numFmt w:val="bullet"/>
      <w:lvlText w:val="•"/>
      <w:lvlJc w:val="left"/>
      <w:pPr>
        <w:ind w:left="2960" w:hanging="413"/>
      </w:pPr>
      <w:rPr>
        <w:rFonts w:hint="default"/>
        <w:lang w:val="ru-RU" w:eastAsia="ru-RU" w:bidi="ru-RU"/>
      </w:rPr>
    </w:lvl>
    <w:lvl w:ilvl="4" w:tentative="0">
      <w:start w:val="0"/>
      <w:numFmt w:val="bullet"/>
      <w:lvlText w:val="•"/>
      <w:lvlJc w:val="left"/>
      <w:pPr>
        <w:ind w:left="3907" w:hanging="413"/>
      </w:pPr>
      <w:rPr>
        <w:rFonts w:hint="default"/>
        <w:lang w:val="ru-RU" w:eastAsia="ru-RU" w:bidi="ru-RU"/>
      </w:rPr>
    </w:lvl>
    <w:lvl w:ilvl="5" w:tentative="0">
      <w:start w:val="0"/>
      <w:numFmt w:val="bullet"/>
      <w:lvlText w:val="•"/>
      <w:lvlJc w:val="left"/>
      <w:pPr>
        <w:ind w:left="4854" w:hanging="413"/>
      </w:pPr>
      <w:rPr>
        <w:rFonts w:hint="default"/>
        <w:lang w:val="ru-RU" w:eastAsia="ru-RU" w:bidi="ru-RU"/>
      </w:rPr>
    </w:lvl>
    <w:lvl w:ilvl="6" w:tentative="0">
      <w:start w:val="0"/>
      <w:numFmt w:val="bullet"/>
      <w:lvlText w:val="•"/>
      <w:lvlJc w:val="left"/>
      <w:pPr>
        <w:ind w:left="5801" w:hanging="413"/>
      </w:pPr>
      <w:rPr>
        <w:rFonts w:hint="default"/>
        <w:lang w:val="ru-RU" w:eastAsia="ru-RU" w:bidi="ru-RU"/>
      </w:rPr>
    </w:lvl>
    <w:lvl w:ilvl="7" w:tentative="0">
      <w:start w:val="0"/>
      <w:numFmt w:val="bullet"/>
      <w:lvlText w:val="•"/>
      <w:lvlJc w:val="left"/>
      <w:pPr>
        <w:ind w:left="6748" w:hanging="413"/>
      </w:pPr>
      <w:rPr>
        <w:rFonts w:hint="default"/>
        <w:lang w:val="ru-RU" w:eastAsia="ru-RU" w:bidi="ru-RU"/>
      </w:rPr>
    </w:lvl>
    <w:lvl w:ilvl="8" w:tentative="0">
      <w:start w:val="0"/>
      <w:numFmt w:val="bullet"/>
      <w:lvlText w:val="•"/>
      <w:lvlJc w:val="left"/>
      <w:pPr>
        <w:ind w:left="7695" w:hanging="413"/>
      </w:pPr>
      <w:rPr>
        <w:rFonts w:hint="default"/>
        <w:lang w:val="ru-RU" w:eastAsia="ru-RU" w:bidi="ru-RU"/>
      </w:rPr>
    </w:lvl>
  </w:abstractNum>
  <w:abstractNum w:abstractNumId="6">
    <w:nsid w:val="03D62ECE"/>
    <w:multiLevelType w:val="multilevel"/>
    <w:tmpl w:val="03D62ECE"/>
    <w:lvl w:ilvl="0" w:tentative="0">
      <w:start w:val="4"/>
      <w:numFmt w:val="decimal"/>
      <w:lvlText w:val="%1"/>
      <w:lvlJc w:val="left"/>
      <w:pPr>
        <w:ind w:left="126" w:hanging="423"/>
        <w:jc w:val="left"/>
      </w:pPr>
      <w:rPr>
        <w:rFonts w:hint="default"/>
        <w:lang w:val="ru-RU" w:eastAsia="ru-RU" w:bidi="ru-RU"/>
      </w:rPr>
    </w:lvl>
    <w:lvl w:ilvl="1" w:tentative="0">
      <w:start w:val="1"/>
      <w:numFmt w:val="decimal"/>
      <w:lvlText w:val="%1.%2."/>
      <w:lvlJc w:val="left"/>
      <w:pPr>
        <w:ind w:left="126" w:hanging="423"/>
        <w:jc w:val="left"/>
      </w:pPr>
      <w:rPr>
        <w:rFonts w:hint="default"/>
        <w:b/>
        <w:bCs/>
        <w:spacing w:val="-8"/>
        <w:w w:val="100"/>
        <w:lang w:val="ru-RU" w:eastAsia="ru-RU" w:bidi="ru-RU"/>
      </w:rPr>
    </w:lvl>
    <w:lvl w:ilvl="2" w:tentative="0">
      <w:start w:val="0"/>
      <w:numFmt w:val="bullet"/>
      <w:lvlText w:val="•"/>
      <w:lvlJc w:val="left"/>
      <w:pPr>
        <w:ind w:left="2013" w:hanging="423"/>
      </w:pPr>
      <w:rPr>
        <w:rFonts w:hint="default"/>
        <w:lang w:val="ru-RU" w:eastAsia="ru-RU" w:bidi="ru-RU"/>
      </w:rPr>
    </w:lvl>
    <w:lvl w:ilvl="3" w:tentative="0">
      <w:start w:val="0"/>
      <w:numFmt w:val="bullet"/>
      <w:lvlText w:val="•"/>
      <w:lvlJc w:val="left"/>
      <w:pPr>
        <w:ind w:left="2960" w:hanging="423"/>
      </w:pPr>
      <w:rPr>
        <w:rFonts w:hint="default"/>
        <w:lang w:val="ru-RU" w:eastAsia="ru-RU" w:bidi="ru-RU"/>
      </w:rPr>
    </w:lvl>
    <w:lvl w:ilvl="4" w:tentative="0">
      <w:start w:val="0"/>
      <w:numFmt w:val="bullet"/>
      <w:lvlText w:val="•"/>
      <w:lvlJc w:val="left"/>
      <w:pPr>
        <w:ind w:left="3907" w:hanging="423"/>
      </w:pPr>
      <w:rPr>
        <w:rFonts w:hint="default"/>
        <w:lang w:val="ru-RU" w:eastAsia="ru-RU" w:bidi="ru-RU"/>
      </w:rPr>
    </w:lvl>
    <w:lvl w:ilvl="5" w:tentative="0">
      <w:start w:val="0"/>
      <w:numFmt w:val="bullet"/>
      <w:lvlText w:val="•"/>
      <w:lvlJc w:val="left"/>
      <w:pPr>
        <w:ind w:left="4854" w:hanging="423"/>
      </w:pPr>
      <w:rPr>
        <w:rFonts w:hint="default"/>
        <w:lang w:val="ru-RU" w:eastAsia="ru-RU" w:bidi="ru-RU"/>
      </w:rPr>
    </w:lvl>
    <w:lvl w:ilvl="6" w:tentative="0">
      <w:start w:val="0"/>
      <w:numFmt w:val="bullet"/>
      <w:lvlText w:val="•"/>
      <w:lvlJc w:val="left"/>
      <w:pPr>
        <w:ind w:left="5801" w:hanging="423"/>
      </w:pPr>
      <w:rPr>
        <w:rFonts w:hint="default"/>
        <w:lang w:val="ru-RU" w:eastAsia="ru-RU" w:bidi="ru-RU"/>
      </w:rPr>
    </w:lvl>
    <w:lvl w:ilvl="7" w:tentative="0">
      <w:start w:val="0"/>
      <w:numFmt w:val="bullet"/>
      <w:lvlText w:val="•"/>
      <w:lvlJc w:val="left"/>
      <w:pPr>
        <w:ind w:left="6748" w:hanging="423"/>
      </w:pPr>
      <w:rPr>
        <w:rFonts w:hint="default"/>
        <w:lang w:val="ru-RU" w:eastAsia="ru-RU" w:bidi="ru-RU"/>
      </w:rPr>
    </w:lvl>
    <w:lvl w:ilvl="8" w:tentative="0">
      <w:start w:val="0"/>
      <w:numFmt w:val="bullet"/>
      <w:lvlText w:val="•"/>
      <w:lvlJc w:val="left"/>
      <w:pPr>
        <w:ind w:left="7695" w:hanging="423"/>
      </w:pPr>
      <w:rPr>
        <w:rFonts w:hint="default"/>
        <w:lang w:val="ru-RU" w:eastAsia="ru-RU" w:bidi="ru-RU"/>
      </w:rPr>
    </w:lvl>
  </w:abstractNum>
  <w:abstractNum w:abstractNumId="7">
    <w:nsid w:val="4D4DC07F"/>
    <w:multiLevelType w:val="multilevel"/>
    <w:tmpl w:val="4D4DC07F"/>
    <w:lvl w:ilvl="0" w:tentative="0">
      <w:start w:val="0"/>
      <w:numFmt w:val="bullet"/>
      <w:lvlText w:val="—"/>
      <w:lvlJc w:val="left"/>
      <w:pPr>
        <w:ind w:left="1547" w:hanging="356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ru-RU" w:bidi="ru-RU"/>
      </w:rPr>
    </w:lvl>
    <w:lvl w:ilvl="1" w:tentative="0">
      <w:start w:val="0"/>
      <w:numFmt w:val="bullet"/>
      <w:lvlText w:val="•"/>
      <w:lvlJc w:val="left"/>
      <w:pPr>
        <w:ind w:left="2344" w:hanging="356"/>
      </w:pPr>
      <w:rPr>
        <w:rFonts w:hint="default"/>
        <w:lang w:val="ru-RU" w:eastAsia="ru-RU" w:bidi="ru-RU"/>
      </w:rPr>
    </w:lvl>
    <w:lvl w:ilvl="2" w:tentative="0">
      <w:start w:val="0"/>
      <w:numFmt w:val="bullet"/>
      <w:lvlText w:val="•"/>
      <w:lvlJc w:val="left"/>
      <w:pPr>
        <w:ind w:left="3149" w:hanging="356"/>
      </w:pPr>
      <w:rPr>
        <w:rFonts w:hint="default"/>
        <w:lang w:val="ru-RU" w:eastAsia="ru-RU" w:bidi="ru-RU"/>
      </w:rPr>
    </w:lvl>
    <w:lvl w:ilvl="3" w:tentative="0">
      <w:start w:val="0"/>
      <w:numFmt w:val="bullet"/>
      <w:lvlText w:val="•"/>
      <w:lvlJc w:val="left"/>
      <w:pPr>
        <w:ind w:left="3954" w:hanging="356"/>
      </w:pPr>
      <w:rPr>
        <w:rFonts w:hint="default"/>
        <w:lang w:val="ru-RU" w:eastAsia="ru-RU" w:bidi="ru-RU"/>
      </w:rPr>
    </w:lvl>
    <w:lvl w:ilvl="4" w:tentative="0">
      <w:start w:val="0"/>
      <w:numFmt w:val="bullet"/>
      <w:lvlText w:val="•"/>
      <w:lvlJc w:val="left"/>
      <w:pPr>
        <w:ind w:left="4759" w:hanging="356"/>
      </w:pPr>
      <w:rPr>
        <w:rFonts w:hint="default"/>
        <w:lang w:val="ru-RU" w:eastAsia="ru-RU" w:bidi="ru-RU"/>
      </w:rPr>
    </w:lvl>
    <w:lvl w:ilvl="5" w:tentative="0">
      <w:start w:val="0"/>
      <w:numFmt w:val="bullet"/>
      <w:lvlText w:val="•"/>
      <w:lvlJc w:val="left"/>
      <w:pPr>
        <w:ind w:left="5564" w:hanging="356"/>
      </w:pPr>
      <w:rPr>
        <w:rFonts w:hint="default"/>
        <w:lang w:val="ru-RU" w:eastAsia="ru-RU" w:bidi="ru-RU"/>
      </w:rPr>
    </w:lvl>
    <w:lvl w:ilvl="6" w:tentative="0">
      <w:start w:val="0"/>
      <w:numFmt w:val="bullet"/>
      <w:lvlText w:val="•"/>
      <w:lvlJc w:val="left"/>
      <w:pPr>
        <w:ind w:left="6369" w:hanging="356"/>
      </w:pPr>
      <w:rPr>
        <w:rFonts w:hint="default"/>
        <w:lang w:val="ru-RU" w:eastAsia="ru-RU" w:bidi="ru-RU"/>
      </w:rPr>
    </w:lvl>
    <w:lvl w:ilvl="7" w:tentative="0">
      <w:start w:val="0"/>
      <w:numFmt w:val="bullet"/>
      <w:lvlText w:val="•"/>
      <w:lvlJc w:val="left"/>
      <w:pPr>
        <w:ind w:left="7174" w:hanging="356"/>
      </w:pPr>
      <w:rPr>
        <w:rFonts w:hint="default"/>
        <w:lang w:val="ru-RU" w:eastAsia="ru-RU" w:bidi="ru-RU"/>
      </w:rPr>
    </w:lvl>
    <w:lvl w:ilvl="8" w:tentative="0">
      <w:start w:val="0"/>
      <w:numFmt w:val="bullet"/>
      <w:lvlText w:val="•"/>
      <w:lvlJc w:val="left"/>
      <w:pPr>
        <w:ind w:left="7979" w:hanging="356"/>
      </w:pPr>
      <w:rPr>
        <w:rFonts w:hint="default"/>
        <w:lang w:val="ru-RU" w:eastAsia="ru-RU" w:bidi="ru-RU"/>
      </w:rPr>
    </w:lvl>
  </w:abstractNum>
  <w:abstractNum w:abstractNumId="8">
    <w:nsid w:val="59ADCABA"/>
    <w:multiLevelType w:val="multilevel"/>
    <w:tmpl w:val="59ADCABA"/>
    <w:lvl w:ilvl="0" w:tentative="0">
      <w:start w:val="2"/>
      <w:numFmt w:val="decimal"/>
      <w:lvlText w:val="%1"/>
      <w:lvlJc w:val="left"/>
      <w:pPr>
        <w:ind w:left="126" w:hanging="423"/>
        <w:jc w:val="left"/>
      </w:pPr>
      <w:rPr>
        <w:rFonts w:hint="default"/>
        <w:lang w:val="ru-RU" w:eastAsia="ru-RU" w:bidi="ru-RU"/>
      </w:rPr>
    </w:lvl>
    <w:lvl w:ilvl="1" w:tentative="0">
      <w:start w:val="1"/>
      <w:numFmt w:val="decimal"/>
      <w:lvlText w:val="%1.%2."/>
      <w:lvlJc w:val="left"/>
      <w:pPr>
        <w:ind w:left="126" w:hanging="423"/>
        <w:jc w:val="left"/>
      </w:pPr>
      <w:rPr>
        <w:rFonts w:hint="default"/>
        <w:b/>
        <w:bCs/>
        <w:spacing w:val="-5"/>
        <w:w w:val="100"/>
        <w:lang w:val="ru-RU" w:eastAsia="ru-RU" w:bidi="ru-RU"/>
      </w:rPr>
    </w:lvl>
    <w:lvl w:ilvl="2" w:tentative="0">
      <w:start w:val="0"/>
      <w:numFmt w:val="bullet"/>
      <w:lvlText w:val="•"/>
      <w:lvlJc w:val="left"/>
      <w:pPr>
        <w:ind w:left="2013" w:hanging="423"/>
      </w:pPr>
      <w:rPr>
        <w:rFonts w:hint="default"/>
        <w:lang w:val="ru-RU" w:eastAsia="ru-RU" w:bidi="ru-RU"/>
      </w:rPr>
    </w:lvl>
    <w:lvl w:ilvl="3" w:tentative="0">
      <w:start w:val="0"/>
      <w:numFmt w:val="bullet"/>
      <w:lvlText w:val="•"/>
      <w:lvlJc w:val="left"/>
      <w:pPr>
        <w:ind w:left="2960" w:hanging="423"/>
      </w:pPr>
      <w:rPr>
        <w:rFonts w:hint="default"/>
        <w:lang w:val="ru-RU" w:eastAsia="ru-RU" w:bidi="ru-RU"/>
      </w:rPr>
    </w:lvl>
    <w:lvl w:ilvl="4" w:tentative="0">
      <w:start w:val="0"/>
      <w:numFmt w:val="bullet"/>
      <w:lvlText w:val="•"/>
      <w:lvlJc w:val="left"/>
      <w:pPr>
        <w:ind w:left="3907" w:hanging="423"/>
      </w:pPr>
      <w:rPr>
        <w:rFonts w:hint="default"/>
        <w:lang w:val="ru-RU" w:eastAsia="ru-RU" w:bidi="ru-RU"/>
      </w:rPr>
    </w:lvl>
    <w:lvl w:ilvl="5" w:tentative="0">
      <w:start w:val="0"/>
      <w:numFmt w:val="bullet"/>
      <w:lvlText w:val="•"/>
      <w:lvlJc w:val="left"/>
      <w:pPr>
        <w:ind w:left="4854" w:hanging="423"/>
      </w:pPr>
      <w:rPr>
        <w:rFonts w:hint="default"/>
        <w:lang w:val="ru-RU" w:eastAsia="ru-RU" w:bidi="ru-RU"/>
      </w:rPr>
    </w:lvl>
    <w:lvl w:ilvl="6" w:tentative="0">
      <w:start w:val="0"/>
      <w:numFmt w:val="bullet"/>
      <w:lvlText w:val="•"/>
      <w:lvlJc w:val="left"/>
      <w:pPr>
        <w:ind w:left="5801" w:hanging="423"/>
      </w:pPr>
      <w:rPr>
        <w:rFonts w:hint="default"/>
        <w:lang w:val="ru-RU" w:eastAsia="ru-RU" w:bidi="ru-RU"/>
      </w:rPr>
    </w:lvl>
    <w:lvl w:ilvl="7" w:tentative="0">
      <w:start w:val="0"/>
      <w:numFmt w:val="bullet"/>
      <w:lvlText w:val="•"/>
      <w:lvlJc w:val="left"/>
      <w:pPr>
        <w:ind w:left="6748" w:hanging="423"/>
      </w:pPr>
      <w:rPr>
        <w:rFonts w:hint="default"/>
        <w:lang w:val="ru-RU" w:eastAsia="ru-RU" w:bidi="ru-RU"/>
      </w:rPr>
    </w:lvl>
    <w:lvl w:ilvl="8" w:tentative="0">
      <w:start w:val="0"/>
      <w:numFmt w:val="bullet"/>
      <w:lvlText w:val="•"/>
      <w:lvlJc w:val="left"/>
      <w:pPr>
        <w:ind w:left="7695" w:hanging="423"/>
      </w:pPr>
      <w:rPr>
        <w:rFonts w:hint="default"/>
        <w:lang w:val="ru-RU" w:eastAsia="ru-RU" w:bidi="ru-RU"/>
      </w:rPr>
    </w:lvl>
  </w:abstractNum>
  <w:abstractNum w:abstractNumId="9">
    <w:nsid w:val="5A241D34"/>
    <w:multiLevelType w:val="multilevel"/>
    <w:tmpl w:val="5A241D34"/>
    <w:lvl w:ilvl="0" w:tentative="0">
      <w:start w:val="1"/>
      <w:numFmt w:val="decimal"/>
      <w:lvlText w:val="%1."/>
      <w:lvlJc w:val="left"/>
      <w:pPr>
        <w:ind w:left="415" w:hanging="279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ru-RU" w:bidi="ru-RU"/>
      </w:rPr>
    </w:lvl>
    <w:lvl w:ilvl="1" w:tentative="0">
      <w:start w:val="1"/>
      <w:numFmt w:val="decimal"/>
      <w:lvlText w:val="%1.%2."/>
      <w:lvlJc w:val="left"/>
      <w:pPr>
        <w:ind w:left="616" w:hanging="480"/>
        <w:jc w:val="left"/>
      </w:pPr>
      <w:rPr>
        <w:rFonts w:hint="default" w:ascii="Times New Roman" w:hAnsi="Times New Roman" w:eastAsia="Times New Roman" w:cs="Times New Roman"/>
        <w:b/>
        <w:bCs/>
        <w:spacing w:val="-11"/>
        <w:w w:val="100"/>
        <w:sz w:val="28"/>
        <w:szCs w:val="28"/>
        <w:lang w:val="ru-RU" w:eastAsia="ru-RU" w:bidi="ru-RU"/>
      </w:rPr>
    </w:lvl>
    <w:lvl w:ilvl="2" w:tentative="0">
      <w:start w:val="0"/>
      <w:numFmt w:val="bullet"/>
      <w:lvlText w:val="-"/>
      <w:lvlJc w:val="left"/>
      <w:pPr>
        <w:ind w:left="1547" w:hanging="356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ru-RU" w:bidi="ru-RU"/>
      </w:rPr>
    </w:lvl>
    <w:lvl w:ilvl="3" w:tentative="0">
      <w:start w:val="0"/>
      <w:numFmt w:val="bullet"/>
      <w:lvlText w:val="•"/>
      <w:lvlJc w:val="left"/>
      <w:pPr>
        <w:ind w:left="2546" w:hanging="356"/>
      </w:pPr>
      <w:rPr>
        <w:rFonts w:hint="default"/>
        <w:lang w:val="ru-RU" w:eastAsia="ru-RU" w:bidi="ru-RU"/>
      </w:rPr>
    </w:lvl>
    <w:lvl w:ilvl="4" w:tentative="0">
      <w:start w:val="0"/>
      <w:numFmt w:val="bullet"/>
      <w:lvlText w:val="•"/>
      <w:lvlJc w:val="left"/>
      <w:pPr>
        <w:ind w:left="3552" w:hanging="356"/>
      </w:pPr>
      <w:rPr>
        <w:rFonts w:hint="default"/>
        <w:lang w:val="ru-RU" w:eastAsia="ru-RU" w:bidi="ru-RU"/>
      </w:rPr>
    </w:lvl>
    <w:lvl w:ilvl="5" w:tentative="0">
      <w:start w:val="0"/>
      <w:numFmt w:val="bullet"/>
      <w:lvlText w:val="•"/>
      <w:lvlJc w:val="left"/>
      <w:pPr>
        <w:ind w:left="4558" w:hanging="356"/>
      </w:pPr>
      <w:rPr>
        <w:rFonts w:hint="default"/>
        <w:lang w:val="ru-RU" w:eastAsia="ru-RU" w:bidi="ru-RU"/>
      </w:rPr>
    </w:lvl>
    <w:lvl w:ilvl="6" w:tentative="0">
      <w:start w:val="0"/>
      <w:numFmt w:val="bullet"/>
      <w:lvlText w:val="•"/>
      <w:lvlJc w:val="left"/>
      <w:pPr>
        <w:ind w:left="5564" w:hanging="356"/>
      </w:pPr>
      <w:rPr>
        <w:rFonts w:hint="default"/>
        <w:lang w:val="ru-RU" w:eastAsia="ru-RU" w:bidi="ru-RU"/>
      </w:rPr>
    </w:lvl>
    <w:lvl w:ilvl="7" w:tentative="0">
      <w:start w:val="0"/>
      <w:numFmt w:val="bullet"/>
      <w:lvlText w:val="•"/>
      <w:lvlJc w:val="left"/>
      <w:pPr>
        <w:ind w:left="6570" w:hanging="356"/>
      </w:pPr>
      <w:rPr>
        <w:rFonts w:hint="default"/>
        <w:lang w:val="ru-RU" w:eastAsia="ru-RU" w:bidi="ru-RU"/>
      </w:rPr>
    </w:lvl>
    <w:lvl w:ilvl="8" w:tentative="0">
      <w:start w:val="0"/>
      <w:numFmt w:val="bullet"/>
      <w:lvlText w:val="•"/>
      <w:lvlJc w:val="left"/>
      <w:pPr>
        <w:ind w:left="7576" w:hanging="356"/>
      </w:pPr>
      <w:rPr>
        <w:rFonts w:hint="default"/>
        <w:lang w:val="ru-RU" w:eastAsia="ru-RU" w:bidi="ru-RU"/>
      </w:rPr>
    </w:lvl>
  </w:abstractNum>
  <w:abstractNum w:abstractNumId="10">
    <w:nsid w:val="72183CF9"/>
    <w:multiLevelType w:val="multilevel"/>
    <w:tmpl w:val="72183CF9"/>
    <w:lvl w:ilvl="0" w:tentative="0">
      <w:start w:val="6"/>
      <w:numFmt w:val="decimal"/>
      <w:lvlText w:val="%1"/>
      <w:lvlJc w:val="left"/>
      <w:pPr>
        <w:ind w:left="136" w:hanging="557"/>
        <w:jc w:val="left"/>
      </w:pPr>
      <w:rPr>
        <w:rFonts w:hint="default"/>
        <w:lang w:val="ru-RU" w:eastAsia="ru-RU" w:bidi="ru-RU"/>
      </w:rPr>
    </w:lvl>
    <w:lvl w:ilvl="1" w:tentative="0">
      <w:start w:val="1"/>
      <w:numFmt w:val="decimal"/>
      <w:lvlText w:val="%1.%2."/>
      <w:lvlJc w:val="left"/>
      <w:pPr>
        <w:ind w:left="136" w:hanging="557"/>
        <w:jc w:val="left"/>
      </w:pPr>
      <w:rPr>
        <w:rFonts w:hint="default"/>
        <w:b/>
        <w:bCs/>
        <w:spacing w:val="-10"/>
        <w:w w:val="100"/>
        <w:lang w:val="ru-RU" w:eastAsia="ru-RU" w:bidi="ru-RU"/>
      </w:rPr>
    </w:lvl>
    <w:lvl w:ilvl="2" w:tentative="0">
      <w:start w:val="0"/>
      <w:numFmt w:val="bullet"/>
      <w:lvlText w:val="•"/>
      <w:lvlJc w:val="left"/>
      <w:pPr>
        <w:ind w:left="2029" w:hanging="557"/>
      </w:pPr>
      <w:rPr>
        <w:rFonts w:hint="default"/>
        <w:lang w:val="ru-RU" w:eastAsia="ru-RU" w:bidi="ru-RU"/>
      </w:rPr>
    </w:lvl>
    <w:lvl w:ilvl="3" w:tentative="0">
      <w:start w:val="0"/>
      <w:numFmt w:val="bullet"/>
      <w:lvlText w:val="•"/>
      <w:lvlJc w:val="left"/>
      <w:pPr>
        <w:ind w:left="2974" w:hanging="557"/>
      </w:pPr>
      <w:rPr>
        <w:rFonts w:hint="default"/>
        <w:lang w:val="ru-RU" w:eastAsia="ru-RU" w:bidi="ru-RU"/>
      </w:rPr>
    </w:lvl>
    <w:lvl w:ilvl="4" w:tentative="0">
      <w:start w:val="0"/>
      <w:numFmt w:val="bullet"/>
      <w:lvlText w:val="•"/>
      <w:lvlJc w:val="left"/>
      <w:pPr>
        <w:ind w:left="3919" w:hanging="557"/>
      </w:pPr>
      <w:rPr>
        <w:rFonts w:hint="default"/>
        <w:lang w:val="ru-RU" w:eastAsia="ru-RU" w:bidi="ru-RU"/>
      </w:rPr>
    </w:lvl>
    <w:lvl w:ilvl="5" w:tentative="0">
      <w:start w:val="0"/>
      <w:numFmt w:val="bullet"/>
      <w:lvlText w:val="•"/>
      <w:lvlJc w:val="left"/>
      <w:pPr>
        <w:ind w:left="4864" w:hanging="557"/>
      </w:pPr>
      <w:rPr>
        <w:rFonts w:hint="default"/>
        <w:lang w:val="ru-RU" w:eastAsia="ru-RU" w:bidi="ru-RU"/>
      </w:rPr>
    </w:lvl>
    <w:lvl w:ilvl="6" w:tentative="0">
      <w:start w:val="0"/>
      <w:numFmt w:val="bullet"/>
      <w:lvlText w:val="•"/>
      <w:lvlJc w:val="left"/>
      <w:pPr>
        <w:ind w:left="5809" w:hanging="557"/>
      </w:pPr>
      <w:rPr>
        <w:rFonts w:hint="default"/>
        <w:lang w:val="ru-RU" w:eastAsia="ru-RU" w:bidi="ru-RU"/>
      </w:rPr>
    </w:lvl>
    <w:lvl w:ilvl="7" w:tentative="0">
      <w:start w:val="0"/>
      <w:numFmt w:val="bullet"/>
      <w:lvlText w:val="•"/>
      <w:lvlJc w:val="left"/>
      <w:pPr>
        <w:ind w:left="6754" w:hanging="557"/>
      </w:pPr>
      <w:rPr>
        <w:rFonts w:hint="default"/>
        <w:lang w:val="ru-RU" w:eastAsia="ru-RU" w:bidi="ru-RU"/>
      </w:rPr>
    </w:lvl>
    <w:lvl w:ilvl="8" w:tentative="0">
      <w:start w:val="0"/>
      <w:numFmt w:val="bullet"/>
      <w:lvlText w:val="•"/>
      <w:lvlJc w:val="left"/>
      <w:pPr>
        <w:ind w:left="7699" w:hanging="557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1"/>
  </w:num>
  <w:num w:numId="5">
    <w:abstractNumId w:val="0"/>
  </w:num>
  <w:num w:numId="6">
    <w:abstractNumId w:val="6"/>
  </w:num>
  <w:num w:numId="7">
    <w:abstractNumId w:val="10"/>
  </w:num>
  <w:num w:numId="8">
    <w:abstractNumId w:val="5"/>
  </w:num>
  <w:num w:numId="9">
    <w:abstractNumId w:val="9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3,4"/>
    </o:shapelayout>
  </w:hdrShapeDefaults>
  <w:compat>
    <w:ulTrailSpace/>
    <w:shapeLayoutLikeWW8/>
    <w:compatSetting w:name="compatibilityMode" w:uri="http://schemas.microsoft.com/office/word" w:val="12"/>
  </w:compat>
  <w:rsids>
    <w:rsidRoot w:val="00000000"/>
    <w:rsid w:val="0F5C6EF7"/>
    <w:rsid w:val="1D867848"/>
    <w:rsid w:val="6D4D25F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ru-RU" w:bidi="ru-RU"/>
    </w:rPr>
  </w:style>
  <w:style w:type="paragraph" w:styleId="2">
    <w:name w:val="heading 1"/>
    <w:basedOn w:val="1"/>
    <w:next w:val="1"/>
    <w:qFormat/>
    <w:uiPriority w:val="1"/>
    <w:pPr>
      <w:spacing w:line="272" w:lineRule="exact"/>
      <w:ind w:left="3909" w:hanging="423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ru-RU" w:bidi="ru-RU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widowControl/>
      <w:spacing w:before="240" w:after="60"/>
      <w:jc w:val="left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paragraph" w:styleId="5">
    <w:name w:val="Body Text"/>
    <w:basedOn w:val="1"/>
    <w:qFormat/>
    <w:uiPriority w:val="1"/>
    <w:pPr>
      <w:ind w:left="126" w:firstLine="710"/>
    </w:pPr>
    <w:rPr>
      <w:rFonts w:ascii="Times New Roman" w:hAnsi="Times New Roman" w:eastAsia="Times New Roman" w:cs="Times New Roman"/>
      <w:sz w:val="24"/>
      <w:szCs w:val="24"/>
      <w:lang w:val="ru-RU" w:eastAsia="ru-RU" w:bidi="ru-RU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</w:pPr>
  </w:style>
  <w:style w:type="table" w:customStyle="1" w:styleId="9">
    <w:name w:val="Table Normal"/>
    <w:semiHidden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  <w:pPr>
      <w:ind w:left="126" w:firstLine="710"/>
    </w:pPr>
    <w:rPr>
      <w:rFonts w:ascii="Times New Roman" w:hAnsi="Times New Roman" w:eastAsia="Times New Roman" w:cs="Times New Roman"/>
      <w:lang w:val="ru-RU" w:eastAsia="ru-RU" w:bidi="ru-RU"/>
    </w:rPr>
  </w:style>
  <w:style w:type="paragraph" w:customStyle="1" w:styleId="11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ScaleCrop>false</ScaleCrop>
  <LinksUpToDate>false</LinksUpToDate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2020-06-22T07:37:00Z</dcterms:created>
  <dc:creator>Пользователь</dc:creator>
  <cp:lastModifiedBy>Татьяна</cp:lastModifiedBy>
  <cp:lastPrinted>2022-02-21T13:35:00Z</cp:lastPrinted>
  <dcterms:modified xsi:type="dcterms:W3CDTF">2022-04-05T12:52:01Z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2020-06-22T00:00:00Z</vt:filetime>
  </property>
  <property fmtid="{D5CDD505-2E9C-101B-9397-08002B2CF9AE}" pid="5" name="KSOProductBuildVer">
    <vt:lpwstr>1049-10.2.0.7646</vt:lpwstr>
  </property>
</Properties>
</file>